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</w:rPr>
        <w:t>Primaria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comunei Gradistea, jud. Vâlcea</w:t>
      </w:r>
    </w:p>
    <w:p>
      <w:pPr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Nr.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o-RO"/>
        </w:rPr>
        <w:t>7514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//1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o-RO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.1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.2021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În conformitate cu Legea nr. 52/2003, privind transparenţa decizională în administraţia publică, cu modificările şi completările ult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erioare, se dă publicităţii următorul: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ANUNŢ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referitor la elaborarea unui proiect de Hotărâre de Consiliu Local </w:t>
      </w:r>
      <w:r>
        <w:rPr>
          <w:rFonts w:ascii="Times New Roman" w:hAnsi="Times New Roman" w:eastAsia="Times New Roman" w:cs="Times New Roman"/>
          <w:i/>
          <w:sz w:val="24"/>
          <w:szCs w:val="24"/>
          <w:lang w:val="fr-FR" w:eastAsia="ro-RO"/>
        </w:rPr>
        <w:t>privind</w:t>
      </w:r>
      <w:r>
        <w:rPr>
          <w:rFonts w:ascii="Times New Roman" w:hAnsi="Times New Roman" w:eastAsia="Times New Roman" w:cs="Times New Roman"/>
          <w:sz w:val="24"/>
          <w:szCs w:val="24"/>
          <w:lang w:val="fr-FR" w:eastAsia="ro-RO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 Data afişării</w:t>
      </w:r>
      <w:r>
        <w:rPr>
          <w:rFonts w:ascii="Times New Roman" w:hAnsi="Times New Roman" w:cs="Times New Roman"/>
          <w:sz w:val="24"/>
          <w:szCs w:val="24"/>
          <w:lang w:val="ro-RO"/>
        </w:rPr>
        <w:t>: 1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6</w:t>
      </w:r>
      <w:r>
        <w:rPr>
          <w:rFonts w:ascii="Times New Roman" w:hAnsi="Times New Roman" w:cs="Times New Roman"/>
          <w:sz w:val="24"/>
          <w:szCs w:val="24"/>
          <w:lang w:val="ro-RO"/>
        </w:rPr>
        <w:t>.1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>.2021</w:t>
      </w:r>
    </w:p>
    <w:p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 Documente prezentate: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Proiect de Hotărâre privind necesitatea adoptării actului normativ privind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referat de aprobare privind necesitatea adoptării actului normativ privind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Termenul-limită, locul şi modalităţile prin care se pot trimite în scris propuneri, sugestii şi opinii cu valoare de recomandare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- 2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sz w:val="24"/>
          <w:szCs w:val="24"/>
          <w:lang w:val="ro-RO"/>
        </w:rPr>
        <w:t>.1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>.2021, ora 1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2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.00 (conf. art. 7, alin. 4 din legea nr. 52/2003 privind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transparenţa decizională în administraţia publică, cu modificările şi completările ulterioare);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Primăria comunei Gradistea, judetul Valcea; </w:t>
      </w:r>
    </w:p>
    <w:p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e-mail: </w:t>
      </w:r>
      <w:r>
        <w:fldChar w:fldCharType="begin"/>
      </w:r>
      <w:r>
        <w:instrText xml:space="preserve"> HYPERLINK "mailto:gradistea@vl.e-adm.ro" </w:instrText>
      </w:r>
      <w:r>
        <w:fldChar w:fldCharType="separate"/>
      </w:r>
      <w:r>
        <w:rPr>
          <w:rFonts w:ascii="Times New Roman" w:hAnsi="Times New Roman" w:cs="Times New Roman"/>
          <w:b/>
          <w:i/>
          <w:color w:val="0000FF"/>
          <w:sz w:val="24"/>
          <w:szCs w:val="24"/>
          <w:u w:val="single"/>
          <w:lang w:val="fr-FR"/>
        </w:rPr>
        <w:t>gradistea@vl.e-adm.ro</w:t>
      </w:r>
      <w:r>
        <w:rPr>
          <w:rFonts w:ascii="Times New Roman" w:hAnsi="Times New Roman" w:cs="Times New Roman"/>
          <w:b/>
          <w:i/>
          <w:color w:val="0000FF"/>
          <w:sz w:val="24"/>
          <w:szCs w:val="24"/>
          <w:u w:val="single"/>
          <w:lang w:val="fr-FR"/>
        </w:rPr>
        <w:fldChar w:fldCharType="end"/>
      </w:r>
    </w:p>
    <w:p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- fax : </w:t>
      </w:r>
      <w:r>
        <w:rPr>
          <w:rFonts w:ascii="Times New Roman" w:hAnsi="Times New Roman" w:cs="Times New Roman"/>
          <w:sz w:val="24"/>
          <w:szCs w:val="24"/>
          <w:lang w:val="fr-FR"/>
        </w:rPr>
        <w:t>0250/867009</w:t>
      </w:r>
    </w:p>
    <w:p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Primar,                                                                                                      Contabil,</w:t>
      </w:r>
    </w:p>
    <w:p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Boiangiu Ilie                                                                                           Pasoiu Eleonora</w:t>
      </w:r>
    </w:p>
    <w:p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</w:t>
      </w:r>
    </w:p>
    <w:p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/>
    <w:p/>
    <w:p/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D4617F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CD4617F"/>
    <w:rsid w:val="5CB424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2021-12-10T12:21:00Z</dcterms:created>
  <dc:creator>Liv</dc:creator>
  <cp:lastModifiedBy>Liv</cp:lastModifiedBy>
  <dcterms:modified xsi:type="dcterms:W3CDTF">2021-12-10T12:21:47Z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1E847CEA9C7B4908972D1ED404E33322</vt:lpwstr>
  </property>
</Properties>
</file>