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uppressAutoHyphens/>
        <w:rPr>
          <w:sz w:val="28"/>
          <w:szCs w:val="28"/>
          <w:lang w:val="en-US" w:eastAsia="zh-CN"/>
        </w:rPr>
      </w:pPr>
    </w:p>
    <w:p>
      <w:pPr>
        <w:suppressAutoHyphens/>
        <w:rPr>
          <w:sz w:val="28"/>
          <w:szCs w:val="28"/>
          <w:lang w:val="en-US" w:eastAsia="zh-CN"/>
        </w:rPr>
      </w:pPr>
    </w:p>
    <w:p>
      <w:pPr>
        <w:ind w:right="89"/>
        <w:jc w:val="center"/>
        <w:rPr>
          <w:rFonts w:ascii="Calibri" w:hAnsi="Calibri" w:eastAsia="Calibri"/>
          <w:b/>
          <w:sz w:val="28"/>
          <w:szCs w:val="28"/>
          <w:lang w:val="en-US" w:eastAsia="en-US"/>
        </w:rPr>
      </w:pPr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5192395</wp:posOffset>
            </wp:positionH>
            <wp:positionV relativeFrom="paragraph">
              <wp:posOffset>124460</wp:posOffset>
            </wp:positionV>
            <wp:extent cx="742950" cy="1038225"/>
            <wp:effectExtent l="0" t="0" r="0" b="9525"/>
            <wp:wrapNone/>
            <wp:docPr id="5" name="Picture 13" descr="Description: ue-fl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13" descr="Description: ue-flag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52070</wp:posOffset>
            </wp:positionH>
            <wp:positionV relativeFrom="paragraph">
              <wp:posOffset>128905</wp:posOffset>
            </wp:positionV>
            <wp:extent cx="742950" cy="1160780"/>
            <wp:effectExtent l="0" t="0" r="0" b="1270"/>
            <wp:wrapNone/>
            <wp:docPr id="4" name="Picture 14" descr="Description: stema_2016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4" descr="Description: stema_2016A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1160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eastAsia="Calibri"/>
          <w:b/>
          <w:sz w:val="28"/>
          <w:szCs w:val="28"/>
          <w:lang w:val="pt-BR" w:eastAsia="en-US"/>
        </w:rPr>
        <w:t xml:space="preserve">P R I M </w:t>
      </w:r>
      <w:r>
        <w:rPr>
          <w:rFonts w:eastAsia="Calibri"/>
          <w:b/>
          <w:sz w:val="28"/>
          <w:szCs w:val="28"/>
          <w:lang w:val="en-US" w:eastAsia="en-US"/>
        </w:rPr>
        <w:t>A R I A</w:t>
      </w:r>
    </w:p>
    <w:p>
      <w:pPr>
        <w:ind w:right="89"/>
        <w:jc w:val="center"/>
        <w:rPr>
          <w:rFonts w:ascii="Calibri" w:hAnsi="Calibri" w:eastAsia="Calibri"/>
          <w:sz w:val="28"/>
          <w:szCs w:val="28"/>
          <w:lang w:val="en-US" w:eastAsia="en-US"/>
        </w:rPr>
      </w:pPr>
      <w:r>
        <w:rPr>
          <w:rFonts w:eastAsia="Calibri"/>
          <w:b/>
          <w:i/>
          <w:sz w:val="28"/>
          <w:szCs w:val="28"/>
          <w:lang w:val="pt-BR" w:eastAsia="en-US"/>
        </w:rPr>
        <w:t>Comuna Grădiştea, Judeţul Valcea</w:t>
      </w:r>
    </w:p>
    <w:p>
      <w:pPr>
        <w:ind w:right="89"/>
        <w:jc w:val="center"/>
        <w:rPr>
          <w:rFonts w:ascii="Calibri" w:hAnsi="Calibri" w:eastAsia="Calibri"/>
          <w:sz w:val="28"/>
          <w:szCs w:val="28"/>
          <w:lang w:val="en-US" w:eastAsia="en-US"/>
        </w:rPr>
      </w:pPr>
      <w:r>
        <w:rPr>
          <w:rFonts w:eastAsia="Calibri"/>
          <w:b/>
          <w:color w:val="000000"/>
          <w:sz w:val="28"/>
          <w:szCs w:val="28"/>
          <w:lang w:val="fr-FR" w:eastAsia="en-US"/>
        </w:rPr>
        <w:t>Codul de inregistrare fiscala: 2541320</w:t>
      </w:r>
    </w:p>
    <w:p>
      <w:pPr>
        <w:ind w:right="89"/>
        <w:jc w:val="center"/>
        <w:rPr>
          <w:rFonts w:ascii="Calibri" w:hAnsi="Calibri" w:eastAsia="Calibri"/>
          <w:sz w:val="28"/>
          <w:szCs w:val="28"/>
          <w:lang w:val="en-US" w:eastAsia="en-US"/>
        </w:rPr>
      </w:pPr>
      <w:r>
        <w:rPr>
          <w:rFonts w:eastAsia="Calibri"/>
          <w:b/>
          <w:i/>
          <w:sz w:val="28"/>
          <w:szCs w:val="28"/>
          <w:lang w:val="fr-FR" w:eastAsia="en-US"/>
        </w:rPr>
        <w:t xml:space="preserve">    Tel:0250/867072 ; Tel/ Fax : 0250/867009</w:t>
      </w:r>
    </w:p>
    <w:p>
      <w:pPr>
        <w:ind w:right="89"/>
        <w:jc w:val="center"/>
        <w:rPr>
          <w:rFonts w:eastAsia="Calibri"/>
          <w:b/>
          <w:i/>
          <w:color w:val="000000"/>
          <w:sz w:val="28"/>
          <w:szCs w:val="28"/>
          <w:lang w:val="fr-FR" w:eastAsia="en-US"/>
        </w:rPr>
      </w:pPr>
      <w:r>
        <w:rPr>
          <w:rFonts w:eastAsia="Calibri"/>
          <w:b/>
          <w:i/>
          <w:sz w:val="28"/>
          <w:szCs w:val="28"/>
          <w:lang w:val="fr-FR" w:eastAsia="en-US"/>
        </w:rPr>
        <w:t xml:space="preserve">e-mail: </w:t>
      </w:r>
      <w:r>
        <w:rPr>
          <w:rFonts w:eastAsia="Calibri"/>
          <w:b/>
          <w:i/>
          <w:color w:val="000000"/>
          <w:sz w:val="28"/>
          <w:szCs w:val="28"/>
          <w:lang w:val="fr-FR" w:eastAsia="en-US"/>
        </w:rPr>
        <w:t>gradistea@vl.e-adm.ro</w:t>
      </w:r>
    </w:p>
    <w:p>
      <w:pPr>
        <w:ind w:right="-900"/>
        <w:rPr>
          <w:b/>
          <w:sz w:val="28"/>
          <w:szCs w:val="28"/>
          <w:lang w:val="fr-FR" w:eastAsia="en-US"/>
        </w:rPr>
      </w:pPr>
      <w:r>
        <w:rPr>
          <w:rFonts w:ascii="Calibri" w:hAnsi="Calibri" w:cs="Calibri"/>
          <w:sz w:val="22"/>
          <w:szCs w:val="22"/>
          <w:lang w:val="en-US" w:eastAsia="en-US"/>
        </w:rPr>
        <w:t xml:space="preserve">                                                     </w:t>
      </w:r>
      <w:r>
        <w:rPr>
          <w:rFonts w:ascii="Calibri" w:hAnsi="Calibri" w:cs="Calibri"/>
          <w:sz w:val="22"/>
          <w:szCs w:val="22"/>
          <w:lang w:val="en-US" w:eastAsia="en-US"/>
        </w:rPr>
        <w:fldChar w:fldCharType="begin"/>
      </w:r>
      <w:r>
        <w:rPr>
          <w:rFonts w:ascii="Calibri" w:hAnsi="Calibri" w:cs="Calibri"/>
          <w:sz w:val="22"/>
          <w:szCs w:val="22"/>
          <w:lang w:val="en-US" w:eastAsia="en-US"/>
        </w:rPr>
        <w:instrText xml:space="preserve"> HYPERLINK "http://www.primariagradisteavalcea.ro" </w:instrText>
      </w:r>
      <w:r>
        <w:rPr>
          <w:rFonts w:ascii="Calibri" w:hAnsi="Calibri" w:cs="Calibri"/>
          <w:sz w:val="22"/>
          <w:szCs w:val="22"/>
          <w:lang w:val="en-US" w:eastAsia="en-US"/>
        </w:rPr>
        <w:fldChar w:fldCharType="separate"/>
      </w:r>
      <w:r>
        <w:rPr>
          <w:b/>
          <w:color w:val="0000FF"/>
          <w:sz w:val="28"/>
          <w:szCs w:val="28"/>
          <w:u w:val="single"/>
          <w:lang w:val="fr-FR" w:eastAsia="en-US"/>
        </w:rPr>
        <w:t>www.primariagradisteavalcea.ro</w:t>
      </w:r>
      <w:r>
        <w:rPr>
          <w:b/>
          <w:color w:val="0000FF"/>
          <w:sz w:val="28"/>
          <w:szCs w:val="28"/>
          <w:u w:val="single"/>
          <w:lang w:val="fr-FR" w:eastAsia="en-US"/>
        </w:rPr>
        <w:fldChar w:fldCharType="end"/>
      </w:r>
      <w: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8089900</wp:posOffset>
            </wp:positionH>
            <wp:positionV relativeFrom="paragraph">
              <wp:posOffset>6350</wp:posOffset>
            </wp:positionV>
            <wp:extent cx="800100" cy="1028700"/>
            <wp:effectExtent l="0" t="0" r="0" b="0"/>
            <wp:wrapNone/>
            <wp:docPr id="2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10800000" flipH="1" flipV="1">
                      <a:off x="0" y="0"/>
                      <a:ext cx="8001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7200900</wp:posOffset>
            </wp:positionH>
            <wp:positionV relativeFrom="paragraph">
              <wp:posOffset>6350</wp:posOffset>
            </wp:positionV>
            <wp:extent cx="1511300" cy="1162050"/>
            <wp:effectExtent l="0" t="0" r="12700" b="0"/>
            <wp:wrapNone/>
            <wp:docPr id="3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1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11300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uppressAutoHyphens/>
        <w:jc w:val="center"/>
        <w:rPr>
          <w:sz w:val="28"/>
          <w:szCs w:val="28"/>
          <w:lang w:val="en-US" w:eastAsia="zh-CN"/>
        </w:rPr>
      </w:pPr>
      <w:r>
        <w:rPr>
          <w:rFonts w:eastAsia="Calibri"/>
          <w:b/>
          <w:color w:val="000000"/>
          <w:sz w:val="28"/>
          <w:szCs w:val="28"/>
          <w:lang w:val="en-US" w:eastAsia="en-US"/>
        </w:rPr>
        <w:drawing>
          <wp:inline distT="0" distB="0" distL="114300" distR="114300">
            <wp:extent cx="6120765" cy="350520"/>
            <wp:effectExtent l="0" t="0" r="13335" b="11430"/>
            <wp:docPr id="1" name="Picture 1" descr="BD14845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BD14845_"/>
                    <pic:cNvPicPr>
                      <a:picLocks noChangeAspect="1"/>
                    </pic:cNvPicPr>
                  </pic:nvPicPr>
                  <pic:blipFill>
                    <a:blip r:embed="rId8"/>
                    <a:srcRect l="-111" t="-6667" r="-111" b="-6667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505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b/>
          <w:sz w:val="28"/>
          <w:szCs w:val="28"/>
          <w:lang w:val="fr-FR" w:eastAsia="ar-SA"/>
        </w:rPr>
      </w:pPr>
      <w:r>
        <w:rPr>
          <w:b/>
          <w:sz w:val="28"/>
          <w:szCs w:val="28"/>
          <w:lang w:val="pt-BR" w:eastAsia="en-US"/>
        </w:rPr>
        <w:t xml:space="preserve">Nr: </w:t>
      </w:r>
      <w:r>
        <w:rPr>
          <w:color w:val="000000"/>
          <w:sz w:val="28"/>
          <w:szCs w:val="28"/>
          <w:lang w:val="en-US" w:eastAsia="en-US"/>
        </w:rPr>
        <w:t>4.635/19.07.2021</w:t>
      </w:r>
    </w:p>
    <w:p>
      <w:pPr>
        <w:autoSpaceDE w:val="0"/>
        <w:autoSpaceDN w:val="0"/>
        <w:adjustRightInd w:val="0"/>
        <w:jc w:val="both"/>
        <w:rPr>
          <w:b/>
          <w:sz w:val="28"/>
          <w:szCs w:val="28"/>
          <w:lang w:val="fr-FR" w:eastAsia="ar-SA"/>
        </w:rPr>
      </w:pPr>
      <w:r>
        <w:rPr>
          <w:b/>
          <w:sz w:val="28"/>
          <w:szCs w:val="28"/>
          <w:lang w:val="pt-BR" w:eastAsia="en-US"/>
        </w:rPr>
        <w:t xml:space="preserve">                                                                                      </w:t>
      </w:r>
    </w:p>
    <w:p>
      <w:pPr>
        <w:autoSpaceDE w:val="0"/>
        <w:autoSpaceDN w:val="0"/>
        <w:adjustRightInd w:val="0"/>
        <w:jc w:val="center"/>
        <w:rPr>
          <w:sz w:val="28"/>
          <w:szCs w:val="28"/>
          <w:u w:val="single"/>
          <w:lang w:val="en-US" w:eastAsia="en-US"/>
        </w:rPr>
      </w:pPr>
      <w:r>
        <w:rPr>
          <w:sz w:val="28"/>
          <w:szCs w:val="28"/>
          <w:u w:val="single"/>
          <w:lang w:val="en-US" w:eastAsia="en-US"/>
        </w:rPr>
        <w:t>RAPORT DE SPECIALITATE</w:t>
      </w:r>
    </w:p>
    <w:p>
      <w:pPr>
        <w:jc w:val="center"/>
        <w:rPr>
          <w:b/>
          <w:color w:val="000000"/>
          <w:sz w:val="28"/>
          <w:szCs w:val="28"/>
          <w:lang w:val="en-US" w:eastAsia="en-US"/>
        </w:rPr>
      </w:pPr>
      <w:r>
        <w:rPr>
          <w:color w:val="000000"/>
          <w:sz w:val="28"/>
          <w:szCs w:val="28"/>
          <w:lang w:val="en-US" w:eastAsia="en-US"/>
        </w:rPr>
        <w:t xml:space="preserve">cu privire la: </w:t>
      </w:r>
      <w:r>
        <w:rPr>
          <w:rFonts w:eastAsia="Calibri"/>
          <w:b/>
          <w:sz w:val="28"/>
          <w:szCs w:val="28"/>
        </w:rPr>
        <w:t>aprobarea Planului anual de acţiune privind serviciile sociale acordate la nivelul comunei Grădiștea, judeţul Valcea pentru anul 2021</w:t>
      </w:r>
    </w:p>
    <w:p>
      <w:pPr>
        <w:jc w:val="center"/>
        <w:rPr>
          <w:b/>
          <w:color w:val="000000"/>
          <w:sz w:val="28"/>
          <w:szCs w:val="28"/>
          <w:lang w:val="en-US" w:eastAsia="en-US"/>
        </w:rPr>
      </w:pPr>
    </w:p>
    <w:p>
      <w:pPr>
        <w:tabs>
          <w:tab w:val="left" w:pos="814"/>
        </w:tabs>
        <w:jc w:val="both"/>
        <w:rPr>
          <w:sz w:val="28"/>
          <w:szCs w:val="28"/>
          <w:lang w:val="fr-FR"/>
        </w:rPr>
      </w:pPr>
      <w:r>
        <w:rPr>
          <w:sz w:val="28"/>
          <w:szCs w:val="28"/>
        </w:rPr>
        <w:t xml:space="preserve">            Având în vedere procesul verbal de control nr. 15.958/28.06.2021  întocmit de către Agenţia Judeţeană pentru Plăţi şi Inspecţie Socială Vâlcea şi înregistrat la Primăria Comunei Gradistea sub nr. 4269/28.06.2021, prin care s-a dispus ca măsură întocmirea şi </w:t>
      </w:r>
      <w:r>
        <w:rPr>
          <w:rFonts w:eastAsia="Calibri"/>
          <w:sz w:val="28"/>
          <w:szCs w:val="28"/>
        </w:rPr>
        <w:t>aprobarea Planului anual de acţiune privind serviciile sociale acordate la nivelul comunei Gradistea, pentru anul 2021.</w:t>
      </w:r>
    </w:p>
    <w:p>
      <w:pPr>
        <w:autoSpaceDE w:val="0"/>
        <w:autoSpaceDN w:val="0"/>
        <w:adjustRightInd w:val="0"/>
        <w:jc w:val="center"/>
        <w:rPr>
          <w:bCs/>
          <w:sz w:val="28"/>
          <w:szCs w:val="28"/>
          <w:lang w:val="it-IT" w:eastAsia="en-US"/>
        </w:rPr>
      </w:pPr>
    </w:p>
    <w:p>
      <w:pPr>
        <w:jc w:val="both"/>
        <w:rPr>
          <w:color w:val="000000"/>
          <w:sz w:val="28"/>
          <w:szCs w:val="28"/>
          <w:lang w:val="en-US" w:eastAsia="en-US"/>
        </w:rPr>
      </w:pPr>
      <w:r>
        <w:rPr>
          <w:color w:val="000000"/>
          <w:sz w:val="28"/>
          <w:szCs w:val="28"/>
          <w:lang w:val="en-US" w:eastAsia="en-US"/>
        </w:rPr>
        <w:t xml:space="preserve">            În conformitate cu prevederile </w:t>
      </w:r>
      <w:r>
        <w:rPr>
          <w:rFonts w:eastAsia="Calibri"/>
          <w:sz w:val="28"/>
          <w:szCs w:val="28"/>
        </w:rPr>
        <w:t xml:space="preserve">art.5 din Anexa nr. 3 din Hotărârea de Guvern nr.797/2017 pentru aprobarea regulamentelor-cadru de organizare şi funcţionare ale serviciilor publice de asistenţă socială şi a structurii orientative de personal precum şi prevederile art. 129, alin. (2), lit. d), alin. (7) lit. b) din </w:t>
      </w:r>
      <w:r>
        <w:rPr>
          <w:sz w:val="28"/>
          <w:szCs w:val="28"/>
          <w:lang w:val="it-IT"/>
        </w:rPr>
        <w:t xml:space="preserve">O.U.G. nr. 57/2019, </w:t>
      </w:r>
      <w:r>
        <w:rPr>
          <w:rStyle w:val="92"/>
          <w:b w:val="0"/>
          <w:sz w:val="28"/>
          <w:szCs w:val="28"/>
        </w:rPr>
        <w:t>privind Codul administrativ.</w:t>
      </w:r>
      <w:r>
        <w:rPr>
          <w:sz w:val="28"/>
          <w:szCs w:val="28"/>
          <w:lang w:val="it-IT"/>
        </w:rPr>
        <w:t xml:space="preserve">   </w:t>
      </w:r>
    </w:p>
    <w:p>
      <w:pPr>
        <w:jc w:val="both"/>
        <w:rPr>
          <w:color w:val="000000"/>
          <w:sz w:val="28"/>
          <w:szCs w:val="28"/>
          <w:lang w:val="en-US" w:eastAsia="en-US"/>
        </w:rPr>
      </w:pPr>
    </w:p>
    <w:p>
      <w:pPr>
        <w:jc w:val="both"/>
        <w:rPr>
          <w:color w:val="000000"/>
          <w:sz w:val="28"/>
          <w:szCs w:val="28"/>
          <w:lang w:val="en-US" w:eastAsia="en-US"/>
        </w:rPr>
      </w:pPr>
      <w:r>
        <w:rPr>
          <w:color w:val="000000"/>
          <w:sz w:val="28"/>
          <w:szCs w:val="28"/>
          <w:lang w:val="en-US" w:eastAsia="en-US"/>
        </w:rPr>
        <w:t xml:space="preserve">          Avand in vedere cele detaliate, propun aprobarea </w:t>
      </w:r>
      <w:r>
        <w:rPr>
          <w:rFonts w:eastAsia="Calibri"/>
          <w:b/>
          <w:sz w:val="28"/>
          <w:szCs w:val="28"/>
        </w:rPr>
        <w:t>Planului anual de acţiune privind serviciile sociale acordate la nivelul comunei Grădiștea, judeţul Valcea pentru anul 2021</w:t>
      </w:r>
      <w:r>
        <w:rPr>
          <w:color w:val="000000"/>
          <w:sz w:val="28"/>
          <w:szCs w:val="28"/>
          <w:lang w:val="en-US" w:eastAsia="en-US"/>
        </w:rPr>
        <w:t xml:space="preserve">. </w:t>
      </w:r>
    </w:p>
    <w:p>
      <w:pPr>
        <w:spacing w:line="276" w:lineRule="auto"/>
        <w:jc w:val="center"/>
        <w:rPr>
          <w:color w:val="000000"/>
          <w:sz w:val="28"/>
          <w:szCs w:val="28"/>
          <w:lang w:val="en-US" w:eastAsia="en-US"/>
        </w:rPr>
      </w:pPr>
    </w:p>
    <w:p>
      <w:pPr>
        <w:jc w:val="center"/>
        <w:rPr>
          <w:sz w:val="28"/>
          <w:szCs w:val="28"/>
          <w:lang w:val="fr-FR" w:eastAsia="en-US"/>
        </w:rPr>
      </w:pPr>
      <w:r>
        <w:rPr>
          <w:sz w:val="28"/>
          <w:szCs w:val="28"/>
          <w:lang w:val="fr-FR" w:eastAsia="en-US"/>
        </w:rPr>
        <w:t>ÎNTOCMIT,</w:t>
      </w:r>
    </w:p>
    <w:p>
      <w:pPr>
        <w:jc w:val="center"/>
        <w:rPr>
          <w:sz w:val="28"/>
          <w:szCs w:val="28"/>
          <w:lang w:val="fr-FR" w:eastAsia="en-US"/>
        </w:rPr>
      </w:pPr>
      <w:r>
        <w:rPr>
          <w:sz w:val="28"/>
          <w:szCs w:val="28"/>
          <w:lang w:val="fr-FR" w:eastAsia="en-US"/>
        </w:rPr>
        <w:t>COMPARTIMENT ASISTENȚĂ SOCIALĂ,</w:t>
      </w:r>
    </w:p>
    <w:p>
      <w:pPr>
        <w:jc w:val="center"/>
        <w:rPr>
          <w:sz w:val="28"/>
          <w:szCs w:val="28"/>
          <w:lang w:val="fr-FR" w:eastAsia="en-US"/>
        </w:rPr>
      </w:pPr>
    </w:p>
    <w:p>
      <w:pPr>
        <w:jc w:val="center"/>
        <w:rPr>
          <w:sz w:val="28"/>
          <w:szCs w:val="28"/>
          <w:lang w:val="fr-FR" w:eastAsia="en-US"/>
        </w:rPr>
      </w:pPr>
      <w:r>
        <w:rPr>
          <w:sz w:val="28"/>
          <w:szCs w:val="28"/>
          <w:lang w:val="fr-FR" w:eastAsia="en-US"/>
        </w:rPr>
        <w:t>STANCIU ILINA</w:t>
      </w:r>
    </w:p>
    <w:p>
      <w:pPr>
        <w:jc w:val="center"/>
      </w:pPr>
      <w:r>
        <w:rPr>
          <w:sz w:val="28"/>
          <w:szCs w:val="28"/>
          <w:lang w:val="fr-FR" w:eastAsia="en-US"/>
        </w:rPr>
        <w:t>PĂȘOIU ELENA-AMALIA</w:t>
      </w:r>
      <w:bookmarkStart w:id="0" w:name="_GoBack"/>
      <w:bookmarkEnd w:id="0"/>
    </w:p>
    <w:sectPr>
      <w:pgSz w:w="11906" w:h="16838"/>
      <w:pgMar w:top="1134" w:right="1440" w:bottom="1134" w:left="1440" w:header="720" w:footer="720" w:gutter="0"/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C"/>
    <w:multiLevelType w:val="singleLevel"/>
    <w:tmpl w:val="FFFFFF7C"/>
    <w:lvl w:ilvl="0" w:tentative="0">
      <w:start w:val="1"/>
      <w:numFmt w:val="decimal"/>
      <w:pStyle w:val="82"/>
      <w:lvlText w:val="%1."/>
      <w:lvlJc w:val="left"/>
      <w:pPr>
        <w:tabs>
          <w:tab w:val="left" w:pos="2040"/>
        </w:tabs>
        <w:ind w:left="2040" w:leftChars="800" w:hanging="360" w:hangingChars="200"/>
      </w:pPr>
    </w:lvl>
  </w:abstractNum>
  <w:abstractNum w:abstractNumId="1">
    <w:nsid w:val="FFFFFF7D"/>
    <w:multiLevelType w:val="singleLevel"/>
    <w:tmpl w:val="FFFFFF7D"/>
    <w:lvl w:ilvl="0" w:tentative="0">
      <w:start w:val="1"/>
      <w:numFmt w:val="decimal"/>
      <w:pStyle w:val="81"/>
      <w:lvlText w:val="%1."/>
      <w:lvlJc w:val="left"/>
      <w:pPr>
        <w:tabs>
          <w:tab w:val="left" w:pos="1620"/>
        </w:tabs>
        <w:ind w:left="1620" w:leftChars="600" w:hanging="360" w:hangingChars="200"/>
      </w:pPr>
    </w:lvl>
  </w:abstractNum>
  <w:abstractNum w:abstractNumId="2">
    <w:nsid w:val="FFFFFF7E"/>
    <w:multiLevelType w:val="singleLevel"/>
    <w:tmpl w:val="FFFFFF7E"/>
    <w:lvl w:ilvl="0" w:tentative="0">
      <w:start w:val="1"/>
      <w:numFmt w:val="decimal"/>
      <w:pStyle w:val="80"/>
      <w:lvlText w:val="%1."/>
      <w:lvlJc w:val="left"/>
      <w:pPr>
        <w:tabs>
          <w:tab w:val="left" w:pos="1200"/>
        </w:tabs>
        <w:ind w:left="1200" w:leftChars="400" w:hanging="360" w:hangingChars="200"/>
      </w:pPr>
    </w:lvl>
  </w:abstractNum>
  <w:abstractNum w:abstractNumId="3">
    <w:nsid w:val="FFFFFF7F"/>
    <w:multiLevelType w:val="singleLevel"/>
    <w:tmpl w:val="FFFFFF7F"/>
    <w:lvl w:ilvl="0" w:tentative="0">
      <w:start w:val="1"/>
      <w:numFmt w:val="decimal"/>
      <w:pStyle w:val="79"/>
      <w:lvlText w:val="%1."/>
      <w:lvlJc w:val="left"/>
      <w:pPr>
        <w:tabs>
          <w:tab w:val="left" w:pos="780"/>
        </w:tabs>
        <w:ind w:left="780" w:leftChars="200" w:hanging="360" w:hangingChars="200"/>
      </w:pPr>
    </w:lvl>
  </w:abstractNum>
  <w:abstractNum w:abstractNumId="4">
    <w:nsid w:val="FFFFFF80"/>
    <w:multiLevelType w:val="singleLevel"/>
    <w:tmpl w:val="FFFFFF80"/>
    <w:lvl w:ilvl="0" w:tentative="0">
      <w:start w:val="1"/>
      <w:numFmt w:val="bullet"/>
      <w:pStyle w:val="72"/>
      <w:lvlText w:val=""/>
      <w:lvlJc w:val="left"/>
      <w:pPr>
        <w:tabs>
          <w:tab w:val="left" w:pos="2040"/>
        </w:tabs>
        <w:ind w:left="2040" w:leftChars="800" w:hanging="360" w:hangingChars="200"/>
      </w:pPr>
      <w:rPr>
        <w:rFonts w:hint="default" w:ascii="Wingdings" w:hAnsi="Wingdings"/>
      </w:rPr>
    </w:lvl>
  </w:abstractNum>
  <w:abstractNum w:abstractNumId="5">
    <w:nsid w:val="FFFFFF81"/>
    <w:multiLevelType w:val="singleLevel"/>
    <w:tmpl w:val="FFFFFF81"/>
    <w:lvl w:ilvl="0" w:tentative="0">
      <w:start w:val="1"/>
      <w:numFmt w:val="bullet"/>
      <w:pStyle w:val="71"/>
      <w:lvlText w:val=""/>
      <w:lvlJc w:val="left"/>
      <w:pPr>
        <w:tabs>
          <w:tab w:val="left" w:pos="1620"/>
        </w:tabs>
        <w:ind w:left="1620" w:leftChars="600" w:hanging="360" w:hangingChars="200"/>
      </w:pPr>
      <w:rPr>
        <w:rFonts w:hint="default" w:ascii="Wingdings" w:hAnsi="Wingdings"/>
      </w:rPr>
    </w:lvl>
  </w:abstractNum>
  <w:abstractNum w:abstractNumId="6">
    <w:nsid w:val="FFFFFF82"/>
    <w:multiLevelType w:val="singleLevel"/>
    <w:tmpl w:val="FFFFFF82"/>
    <w:lvl w:ilvl="0" w:tentative="0">
      <w:start w:val="1"/>
      <w:numFmt w:val="bullet"/>
      <w:pStyle w:val="70"/>
      <w:lvlText w:val=""/>
      <w:lvlJc w:val="left"/>
      <w:pPr>
        <w:tabs>
          <w:tab w:val="left" w:pos="1200"/>
        </w:tabs>
        <w:ind w:left="1200" w:leftChars="400" w:hanging="360" w:hangingChars="200"/>
      </w:pPr>
      <w:rPr>
        <w:rFonts w:hint="default" w:ascii="Wingdings" w:hAnsi="Wingdings"/>
      </w:rPr>
    </w:lvl>
  </w:abstractNum>
  <w:abstractNum w:abstractNumId="7">
    <w:nsid w:val="FFFFFF83"/>
    <w:multiLevelType w:val="singleLevel"/>
    <w:tmpl w:val="FFFFFF83"/>
    <w:lvl w:ilvl="0" w:tentative="0">
      <w:start w:val="1"/>
      <w:numFmt w:val="bullet"/>
      <w:pStyle w:val="69"/>
      <w:lvlText w:val=""/>
      <w:lvlJc w:val="left"/>
      <w:pPr>
        <w:tabs>
          <w:tab w:val="left" w:pos="780"/>
        </w:tabs>
        <w:ind w:left="780" w:leftChars="200" w:hanging="360" w:hangingChars="200"/>
      </w:pPr>
      <w:rPr>
        <w:rFonts w:hint="default" w:ascii="Wingdings" w:hAnsi="Wingdings"/>
      </w:rPr>
    </w:lvl>
  </w:abstractNum>
  <w:abstractNum w:abstractNumId="8">
    <w:nsid w:val="FFFFFF88"/>
    <w:multiLevelType w:val="singleLevel"/>
    <w:tmpl w:val="FFFFFF88"/>
    <w:lvl w:ilvl="0" w:tentative="0">
      <w:start w:val="1"/>
      <w:numFmt w:val="decimal"/>
      <w:pStyle w:val="78"/>
      <w:lvlText w:val="%1."/>
      <w:lvlJc w:val="left"/>
      <w:pPr>
        <w:tabs>
          <w:tab w:val="left" w:pos="360"/>
        </w:tabs>
        <w:ind w:left="360" w:hanging="360" w:hangingChars="200"/>
      </w:pPr>
    </w:lvl>
  </w:abstractNum>
  <w:abstractNum w:abstractNumId="9">
    <w:nsid w:val="FFFFFF89"/>
    <w:multiLevelType w:val="singleLevel"/>
    <w:tmpl w:val="FFFFFF89"/>
    <w:lvl w:ilvl="0" w:tentative="0">
      <w:start w:val="1"/>
      <w:numFmt w:val="bullet"/>
      <w:pStyle w:val="68"/>
      <w:lvlText w:val=""/>
      <w:lvlJc w:val="left"/>
      <w:pPr>
        <w:tabs>
          <w:tab w:val="left" w:pos="360"/>
        </w:tabs>
        <w:ind w:left="360" w:hanging="360" w:hangingChars="200"/>
      </w:pPr>
      <w:rPr>
        <w:rFonts w:hint="default" w:ascii="Wingdings" w:hAnsi="Wingdings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embedSystem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20"/>
  <w:hyphenationZone w:val="360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1831026"/>
    <w:rsid w:val="00050A31"/>
    <w:rsid w:val="000716D2"/>
    <w:rsid w:val="00071AAB"/>
    <w:rsid w:val="000B76C4"/>
    <w:rsid w:val="000C5610"/>
    <w:rsid w:val="000E6552"/>
    <w:rsid w:val="000F3A4F"/>
    <w:rsid w:val="000F59AC"/>
    <w:rsid w:val="001364FE"/>
    <w:rsid w:val="001368DD"/>
    <w:rsid w:val="00147DB3"/>
    <w:rsid w:val="001518A5"/>
    <w:rsid w:val="00170095"/>
    <w:rsid w:val="00170E4F"/>
    <w:rsid w:val="001743F4"/>
    <w:rsid w:val="00187C33"/>
    <w:rsid w:val="001936B7"/>
    <w:rsid w:val="00196AB1"/>
    <w:rsid w:val="00201333"/>
    <w:rsid w:val="00210FA7"/>
    <w:rsid w:val="00216417"/>
    <w:rsid w:val="0026631D"/>
    <w:rsid w:val="002C2F53"/>
    <w:rsid w:val="0033518C"/>
    <w:rsid w:val="003437C2"/>
    <w:rsid w:val="00377186"/>
    <w:rsid w:val="003A1C03"/>
    <w:rsid w:val="00414627"/>
    <w:rsid w:val="00425D63"/>
    <w:rsid w:val="004643D8"/>
    <w:rsid w:val="00497C24"/>
    <w:rsid w:val="004C7BA5"/>
    <w:rsid w:val="004E7628"/>
    <w:rsid w:val="004F48F2"/>
    <w:rsid w:val="005149B1"/>
    <w:rsid w:val="005647F2"/>
    <w:rsid w:val="005662D1"/>
    <w:rsid w:val="00573A09"/>
    <w:rsid w:val="005A4526"/>
    <w:rsid w:val="005C1B16"/>
    <w:rsid w:val="005E53D0"/>
    <w:rsid w:val="006002EB"/>
    <w:rsid w:val="006128EF"/>
    <w:rsid w:val="006264B4"/>
    <w:rsid w:val="00643033"/>
    <w:rsid w:val="00644CC3"/>
    <w:rsid w:val="00661468"/>
    <w:rsid w:val="006649F0"/>
    <w:rsid w:val="0067245D"/>
    <w:rsid w:val="0068470E"/>
    <w:rsid w:val="00695DCD"/>
    <w:rsid w:val="006A05CC"/>
    <w:rsid w:val="006A35A7"/>
    <w:rsid w:val="007152D7"/>
    <w:rsid w:val="00746C14"/>
    <w:rsid w:val="007C2C59"/>
    <w:rsid w:val="00801F23"/>
    <w:rsid w:val="00837632"/>
    <w:rsid w:val="0085640F"/>
    <w:rsid w:val="008567AA"/>
    <w:rsid w:val="00892712"/>
    <w:rsid w:val="008A680A"/>
    <w:rsid w:val="008B0BB0"/>
    <w:rsid w:val="008E6C4B"/>
    <w:rsid w:val="008F18C0"/>
    <w:rsid w:val="00907648"/>
    <w:rsid w:val="00930FDE"/>
    <w:rsid w:val="00984C93"/>
    <w:rsid w:val="00987CE1"/>
    <w:rsid w:val="0099405C"/>
    <w:rsid w:val="009C600F"/>
    <w:rsid w:val="009D3723"/>
    <w:rsid w:val="009E04F2"/>
    <w:rsid w:val="00A03B7B"/>
    <w:rsid w:val="00A200C9"/>
    <w:rsid w:val="00A250D5"/>
    <w:rsid w:val="00A32F56"/>
    <w:rsid w:val="00A36028"/>
    <w:rsid w:val="00A91424"/>
    <w:rsid w:val="00AA2C77"/>
    <w:rsid w:val="00AC3FB9"/>
    <w:rsid w:val="00AC702A"/>
    <w:rsid w:val="00AD226F"/>
    <w:rsid w:val="00B13A52"/>
    <w:rsid w:val="00B24CF4"/>
    <w:rsid w:val="00B26993"/>
    <w:rsid w:val="00B4570C"/>
    <w:rsid w:val="00B5208C"/>
    <w:rsid w:val="00B74876"/>
    <w:rsid w:val="00BB7C2B"/>
    <w:rsid w:val="00BC1664"/>
    <w:rsid w:val="00BC2546"/>
    <w:rsid w:val="00C05085"/>
    <w:rsid w:val="00C1593D"/>
    <w:rsid w:val="00C56C7E"/>
    <w:rsid w:val="00C776A4"/>
    <w:rsid w:val="00CA2C6C"/>
    <w:rsid w:val="00CC0600"/>
    <w:rsid w:val="00CC78AC"/>
    <w:rsid w:val="00CF7953"/>
    <w:rsid w:val="00D07232"/>
    <w:rsid w:val="00D10245"/>
    <w:rsid w:val="00D21BDD"/>
    <w:rsid w:val="00D65F07"/>
    <w:rsid w:val="00D92BB7"/>
    <w:rsid w:val="00DC76D2"/>
    <w:rsid w:val="00DD30ED"/>
    <w:rsid w:val="00E64C21"/>
    <w:rsid w:val="00EC24C6"/>
    <w:rsid w:val="00EF2933"/>
    <w:rsid w:val="00F05146"/>
    <w:rsid w:val="00F1115D"/>
    <w:rsid w:val="00F3513C"/>
    <w:rsid w:val="00F465C5"/>
    <w:rsid w:val="00F5180D"/>
    <w:rsid w:val="00F51B21"/>
    <w:rsid w:val="00F51D87"/>
    <w:rsid w:val="00F8455C"/>
    <w:rsid w:val="328D0844"/>
    <w:rsid w:val="51831026"/>
    <w:rsid w:val="79D56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qFormat="1" w:unhideWhenUsed="0" w:uiPriority="0" w:semiHidden="0" w:name="index 1"/>
    <w:lsdException w:unhideWhenUsed="0" w:uiPriority="0" w:semiHidden="0" w:name="index 2"/>
    <w:lsdException w:qFormat="1" w:unhideWhenUsed="0" w:uiPriority="0" w:semiHidden="0" w:name="index 3"/>
    <w:lsdException w:qFormat="1" w:unhideWhenUsed="0" w:uiPriority="0" w:semiHidden="0" w:name="index 4"/>
    <w:lsdException w:qFormat="1"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qFormat="1"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qFormat="1"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qFormat="1" w:unhideWhenUsed="0" w:uiPriority="0" w:semiHidden="0" w:name="table of figures"/>
    <w:lsdException w:qFormat="1" w:unhideWhenUsed="0" w:uiPriority="0" w:semiHidden="0" w:name="envelope address"/>
    <w:lsdException w:qFormat="1" w:unhideWhenUsed="0" w:uiPriority="0" w:semiHidden="0" w:name="envelope return"/>
    <w:lsdException w:qFormat="1" w:unhideWhenUsed="0" w:uiPriority="0" w:semiHidden="0" w:name="footnote reference"/>
    <w:lsdException w:qFormat="1" w:unhideWhenUsed="0" w:uiPriority="0" w:semiHidden="0" w:name="annotation reference"/>
    <w:lsdException w:qFormat="1" w:unhideWhenUsed="0" w:uiPriority="0" w:semiHidden="0" w:name="line number"/>
    <w:lsdException w:qFormat="1" w:unhideWhenUsed="0" w:uiPriority="0" w:semiHidden="0" w:name="page number"/>
    <w:lsdException w:qFormat="1" w:unhideWhenUsed="0" w:uiPriority="0" w:semiHidden="0" w:name="endnote reference"/>
    <w:lsdException w:qFormat="1" w:unhideWhenUsed="0" w:uiPriority="0" w:semiHidden="0" w:name="endnote text"/>
    <w:lsdException w:qFormat="1" w:unhideWhenUsed="0" w:uiPriority="0" w:semiHidden="0" w:name="table of authorities"/>
    <w:lsdException w:qFormat="1" w:unhideWhenUsed="0" w:uiPriority="0" w:semiHidden="0" w:name="macro"/>
    <w:lsdException w:qFormat="1"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qFormat="1" w:unhideWhenUsed="0" w:uiPriority="0" w:semiHidden="0" w:name="List 2"/>
    <w:lsdException w:qFormat="1" w:unhideWhenUsed="0" w:uiPriority="0" w:semiHidden="0" w:name="List 3"/>
    <w:lsdException w:unhideWhenUsed="0" w:uiPriority="0" w:semiHidden="0" w:name="List 4"/>
    <w:lsdException w:qFormat="1"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qFormat="1" w:unhideWhenUsed="0" w:uiPriority="0" w:semiHidden="0" w:name="List Number 4"/>
    <w:lsdException w:qFormat="1" w:unhideWhenUsed="0" w:uiPriority="0" w:semiHidden="0" w:name="List Number 5"/>
    <w:lsdException w:qFormat="1" w:unhideWhenUsed="0" w:uiPriority="0" w:semiHidden="0" w:name="Title"/>
    <w:lsdException w:qFormat="1"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qFormat="1" w:unhideWhenUsed="0" w:uiPriority="0" w:semiHidden="0" w:name="List Continue"/>
    <w:lsdException w:unhideWhenUsed="0" w:uiPriority="0" w:semiHidden="0" w:name="List Continue 2"/>
    <w:lsdException w:qFormat="1" w:unhideWhenUsed="0" w:uiPriority="0" w:semiHidden="0" w:name="List Continue 3"/>
    <w:lsdException w:qFormat="1" w:unhideWhenUsed="0" w:uiPriority="0" w:semiHidden="0" w:name="List Continue 4"/>
    <w:lsdException w:unhideWhenUsed="0" w:uiPriority="0" w:semiHidden="0" w:name="List Continue 5"/>
    <w:lsdException w:qFormat="1"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qFormat="1" w:unhideWhenUsed="0" w:uiPriority="0" w:semiHidden="0" w:name="E-mail Signature"/>
    <w:lsdException w:unhideWhenUsed="0" w:uiPriority="0" w:semiHidden="0" w:name="Normal (Web)"/>
    <w:lsdException w:qFormat="1" w:unhideWhenUsed="0" w:uiPriority="0" w:semiHidden="0" w:name="HTML Acronym"/>
    <w:lsdException w:qFormat="1"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qFormat="1"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qFormat="1" w:unhideWhenUsed="0" w:uiPriority="0" w:semiHidden="0" w:name="annotation subject"/>
    <w:lsdException w:qFormat="1"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qFormat="1" w:unhideWhenUsed="0" w:uiPriority="0" w:semiHidden="0" w:name="Table Classic 2"/>
    <w:lsdException w:unhideWhenUsed="0" w:uiPriority="0" w:semiHidden="0" w:name="Table Classic 3"/>
    <w:lsdException w:qFormat="1" w:unhideWhenUsed="0" w:uiPriority="0" w:semiHidden="0" w:name="Table Classic 4"/>
    <w:lsdException w:unhideWhenUsed="0" w:uiPriority="0" w:semiHidden="0" w:name="Table Colorful 1"/>
    <w:lsdException w:qFormat="1" w:unhideWhenUsed="0" w:uiPriority="0" w:semiHidden="0" w:name="Table Colorful 2"/>
    <w:lsdException w:qFormat="1" w:unhideWhenUsed="0" w:uiPriority="0" w:semiHidden="0" w:name="Table Colorful 3"/>
    <w:lsdException w:qFormat="1"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qFormat="1" w:unhideWhenUsed="0" w:uiPriority="0" w:semiHidden="0" w:name="Table Columns 4"/>
    <w:lsdException w:qFormat="1"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qFormat="1" w:unhideWhenUsed="0" w:uiPriority="0" w:semiHidden="0" w:name="Table Grid 3"/>
    <w:lsdException w:unhideWhenUsed="0" w:uiPriority="0" w:semiHidden="0" w:name="Table Grid 4"/>
    <w:lsdException w:qFormat="1" w:unhideWhenUsed="0" w:uiPriority="0" w:semiHidden="0" w:name="Table Grid 5"/>
    <w:lsdException w:qFormat="1" w:unhideWhenUsed="0" w:uiPriority="0" w:semiHidden="0" w:name="Table Grid 6"/>
    <w:lsdException w:qFormat="1"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qFormat="1" w:unhideWhenUsed="0" w:uiPriority="0" w:semiHidden="0" w:name="Table List 4"/>
    <w:lsdException w:qFormat="1" w:unhideWhenUsed="0" w:uiPriority="0" w:semiHidden="0" w:name="Table List 5"/>
    <w:lsdException w:qFormat="1" w:unhideWhenUsed="0" w:uiPriority="0" w:semiHidden="0" w:name="Table List 6"/>
    <w:lsdException w:unhideWhenUsed="0" w:uiPriority="0" w:semiHidden="0" w:name="Table List 7"/>
    <w:lsdException w:qFormat="1" w:unhideWhenUsed="0" w:uiPriority="0" w:semiHidden="0" w:name="Table List 8"/>
    <w:lsdException w:qFormat="1" w:unhideWhenUsed="0" w:uiPriority="0" w:semiHidden="0" w:name="Table 3D effects 1"/>
    <w:lsdException w:unhideWhenUsed="0" w:uiPriority="0" w:semiHidden="0" w:name="Table 3D effects 2"/>
    <w:lsdException w:qFormat="1" w:unhideWhenUsed="0" w:uiPriority="0" w:semiHidden="0" w:name="Table 3D effects 3"/>
    <w:lsdException w:unhideWhenUsed="0" w:uiPriority="0" w:semiHidden="0" w:name="Table Contemporary"/>
    <w:lsdException w:qFormat="1" w:unhideWhenUsed="0" w:uiPriority="0" w:semiHidden="0" w:name="Table Elegant"/>
    <w:lsdException w:unhideWhenUsed="0" w:uiPriority="0" w:semiHidden="0" w:name="Table Professional"/>
    <w:lsdException w:qFormat="1" w:unhideWhenUsed="0" w:uiPriority="0" w:semiHidden="0" w:name="Table Subtle 1"/>
    <w:lsdException w:qFormat="1" w:unhideWhenUsed="0" w:uiPriority="0" w:semiHidden="0" w:name="Table Subtle 2"/>
    <w:lsdException w:qFormat="1" w:unhideWhenUsed="0" w:uiPriority="0" w:semiHidden="0" w:name="Table Web 1"/>
    <w:lsdException w:unhideWhenUsed="0" w:uiPriority="0" w:semiHidden="0" w:name="Table Web 2"/>
    <w:lsdException w:qFormat="1"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qFormat="1" w:unhideWhenUsed="0" w:uiPriority="0" w:semiHidden="0" w:name="Table Theme"/>
    <w:lsdException w:qFormat="1"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qFormat="1"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qFormat="1" w:unhideWhenUsed="0" w:uiPriority="71" w:semiHidden="0" w:name="Colorful Shading Accent 1"/>
    <w:lsdException w:unhideWhenUsed="0" w:uiPriority="72" w:semiHidden="0" w:name="Colorful List Accent 1"/>
    <w:lsdException w:qFormat="1" w:unhideWhenUsed="0" w:uiPriority="73" w:semiHidden="0" w:name="Colorful Grid Accent 1"/>
    <w:lsdException w:qFormat="1" w:unhideWhenUsed="0" w:uiPriority="60" w:semiHidden="0" w:name="Light Shading Accent 2"/>
    <w:lsdException w:unhideWhenUsed="0" w:uiPriority="61" w:semiHidden="0" w:name="Light List Accent 2"/>
    <w:lsdException w:qFormat="1" w:unhideWhenUsed="0" w:uiPriority="62" w:semiHidden="0" w:name="Light Grid Accent 2"/>
    <w:lsdException w:unhideWhenUsed="0" w:uiPriority="63" w:semiHidden="0" w:name="Medium Shading 1 Accent 2"/>
    <w:lsdException w:qFormat="1" w:unhideWhenUsed="0" w:uiPriority="64" w:semiHidden="0" w:name="Medium Shading 2 Accent 2"/>
    <w:lsdException w:unhideWhenUsed="0" w:uiPriority="65" w:semiHidden="0" w:name="Medium List 1 Accent 2"/>
    <w:lsdException w:qFormat="1" w:unhideWhenUsed="0" w:uiPriority="66" w:semiHidden="0" w:name="Medium List 2 Accent 2"/>
    <w:lsdException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unhideWhenUsed="0" w:uiPriority="60" w:semiHidden="0" w:name="Light Shading Accent 3"/>
    <w:lsdException w:qFormat="1"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qFormat="1" w:unhideWhenUsed="0" w:uiPriority="72" w:semiHidden="0" w:name="Colorful List Accent 3"/>
    <w:lsdException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unhideWhenUsed="0" w:uiPriority="62" w:semiHidden="0" w:name="Light Grid Accent 4"/>
    <w:lsdException w:qFormat="1" w:unhideWhenUsed="0" w:uiPriority="63" w:semiHidden="0" w:name="Medium Shading 1 Accent 4"/>
    <w:lsdException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ro-RO" w:eastAsia="ro-RO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="260" w:after="260" w:line="416" w:lineRule="auto"/>
      <w:outlineLvl w:val="1"/>
    </w:pPr>
    <w:rPr>
      <w:b/>
      <w:bCs/>
      <w:sz w:val="32"/>
      <w:szCs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spacing w:before="280" w:after="290" w:line="376" w:lineRule="auto"/>
      <w:outlineLvl w:val="3"/>
    </w:pPr>
    <w:rPr>
      <w:b/>
      <w:bCs/>
      <w:sz w:val="28"/>
      <w:szCs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spacing w:before="240" w:after="64" w:line="320" w:lineRule="auto"/>
      <w:outlineLvl w:val="5"/>
    </w:pPr>
    <w:rPr>
      <w:b/>
      <w:bCs/>
      <w:sz w:val="24"/>
      <w:szCs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spacing w:before="240" w:after="64" w:line="320" w:lineRule="auto"/>
      <w:outlineLvl w:val="6"/>
    </w:pPr>
    <w:rPr>
      <w:b/>
      <w:bCs/>
      <w:sz w:val="24"/>
      <w:szCs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spacing w:before="240" w:after="64" w:line="320" w:lineRule="auto"/>
      <w:outlineLvl w:val="7"/>
    </w:pPr>
    <w:rPr>
      <w:sz w:val="24"/>
      <w:szCs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spacing w:before="240" w:after="64" w:line="320" w:lineRule="auto"/>
      <w:outlineLvl w:val="8"/>
    </w:pPr>
    <w:rPr>
      <w:szCs w:val="21"/>
    </w:rPr>
  </w:style>
  <w:style w:type="character" w:default="1" w:styleId="11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Balloon Text"/>
    <w:basedOn w:val="1"/>
    <w:uiPriority w:val="0"/>
    <w:rPr>
      <w:sz w:val="16"/>
      <w:szCs w:val="16"/>
    </w:rPr>
  </w:style>
  <w:style w:type="paragraph" w:styleId="14">
    <w:name w:val="Block Text"/>
    <w:basedOn w:val="1"/>
    <w:qFormat/>
    <w:uiPriority w:val="0"/>
    <w:pPr>
      <w:spacing w:after="120"/>
      <w:ind w:left="1440" w:leftChars="700" w:right="1440" w:rightChars="700"/>
    </w:pPr>
  </w:style>
  <w:style w:type="paragraph" w:styleId="15">
    <w:name w:val="Body Text"/>
    <w:basedOn w:val="1"/>
    <w:qFormat/>
    <w:uiPriority w:val="0"/>
    <w:pPr>
      <w:spacing w:after="120"/>
    </w:pPr>
  </w:style>
  <w:style w:type="paragraph" w:styleId="16">
    <w:name w:val="Body Text 2"/>
    <w:basedOn w:val="1"/>
    <w:qFormat/>
    <w:uiPriority w:val="0"/>
    <w:pPr>
      <w:spacing w:after="120" w:line="480" w:lineRule="auto"/>
    </w:pPr>
  </w:style>
  <w:style w:type="paragraph" w:styleId="17">
    <w:name w:val="Body Text 3"/>
    <w:basedOn w:val="1"/>
    <w:qFormat/>
    <w:uiPriority w:val="0"/>
    <w:pPr>
      <w:spacing w:after="120"/>
    </w:pPr>
    <w:rPr>
      <w:sz w:val="16"/>
      <w:szCs w:val="16"/>
    </w:rPr>
  </w:style>
  <w:style w:type="paragraph" w:styleId="18">
    <w:name w:val="Body Text First Indent"/>
    <w:basedOn w:val="15"/>
    <w:qFormat/>
    <w:uiPriority w:val="0"/>
    <w:pPr>
      <w:ind w:firstLine="420" w:firstLineChars="100"/>
    </w:pPr>
  </w:style>
  <w:style w:type="paragraph" w:styleId="19">
    <w:name w:val="Body Text Indent"/>
    <w:basedOn w:val="1"/>
    <w:qFormat/>
    <w:uiPriority w:val="0"/>
    <w:pPr>
      <w:spacing w:after="120"/>
      <w:ind w:left="420" w:leftChars="200"/>
    </w:pPr>
  </w:style>
  <w:style w:type="paragraph" w:styleId="20">
    <w:name w:val="Body Text First Indent 2"/>
    <w:basedOn w:val="19"/>
    <w:qFormat/>
    <w:uiPriority w:val="0"/>
    <w:pPr>
      <w:ind w:firstLine="420" w:firstLineChars="200"/>
    </w:pPr>
  </w:style>
  <w:style w:type="paragraph" w:styleId="21">
    <w:name w:val="Body Text Indent 2"/>
    <w:basedOn w:val="1"/>
    <w:qFormat/>
    <w:uiPriority w:val="0"/>
    <w:pPr>
      <w:spacing w:after="120" w:line="480" w:lineRule="auto"/>
      <w:ind w:left="420" w:leftChars="200"/>
    </w:pPr>
  </w:style>
  <w:style w:type="paragraph" w:styleId="22">
    <w:name w:val="Body Text Indent 3"/>
    <w:basedOn w:val="1"/>
    <w:qFormat/>
    <w:uiPriority w:val="0"/>
    <w:pPr>
      <w:spacing w:after="120"/>
      <w:ind w:left="420" w:leftChars="200"/>
    </w:pPr>
    <w:rPr>
      <w:sz w:val="16"/>
      <w:szCs w:val="16"/>
    </w:rPr>
  </w:style>
  <w:style w:type="paragraph" w:styleId="23">
    <w:name w:val="caption"/>
    <w:basedOn w:val="1"/>
    <w:next w:val="1"/>
    <w:semiHidden/>
    <w:unhideWhenUsed/>
    <w:qFormat/>
    <w:uiPriority w:val="0"/>
    <w:rPr>
      <w:rFonts w:ascii="Arial" w:hAnsi="Arial" w:eastAsia="黑体" w:cs="Arial"/>
      <w:sz w:val="20"/>
    </w:rPr>
  </w:style>
  <w:style w:type="paragraph" w:styleId="24">
    <w:name w:val="Closing"/>
    <w:basedOn w:val="1"/>
    <w:qFormat/>
    <w:uiPriority w:val="0"/>
    <w:pPr>
      <w:ind w:left="100" w:leftChars="2100"/>
    </w:pPr>
  </w:style>
  <w:style w:type="character" w:styleId="25">
    <w:name w:val="annotation reference"/>
    <w:basedOn w:val="11"/>
    <w:qFormat/>
    <w:uiPriority w:val="0"/>
    <w:rPr>
      <w:sz w:val="21"/>
      <w:szCs w:val="21"/>
    </w:rPr>
  </w:style>
  <w:style w:type="paragraph" w:styleId="26">
    <w:name w:val="annotation text"/>
    <w:basedOn w:val="1"/>
    <w:qFormat/>
    <w:uiPriority w:val="0"/>
    <w:pPr>
      <w:jc w:val="left"/>
    </w:pPr>
  </w:style>
  <w:style w:type="paragraph" w:styleId="27">
    <w:name w:val="annotation subject"/>
    <w:basedOn w:val="26"/>
    <w:next w:val="26"/>
    <w:qFormat/>
    <w:uiPriority w:val="0"/>
    <w:rPr>
      <w:b/>
      <w:bCs/>
    </w:rPr>
  </w:style>
  <w:style w:type="paragraph" w:styleId="28">
    <w:name w:val="Date"/>
    <w:basedOn w:val="1"/>
    <w:next w:val="1"/>
    <w:qFormat/>
    <w:uiPriority w:val="0"/>
    <w:pPr>
      <w:ind w:left="100" w:leftChars="2500"/>
    </w:pPr>
  </w:style>
  <w:style w:type="paragraph" w:styleId="29">
    <w:name w:val="Document Map"/>
    <w:basedOn w:val="1"/>
    <w:qFormat/>
    <w:uiPriority w:val="0"/>
    <w:pPr>
      <w:shd w:val="clear" w:color="auto" w:fill="000080"/>
    </w:pPr>
  </w:style>
  <w:style w:type="paragraph" w:styleId="30">
    <w:name w:val="E-mail Signature"/>
    <w:basedOn w:val="1"/>
    <w:qFormat/>
    <w:uiPriority w:val="0"/>
  </w:style>
  <w:style w:type="character" w:styleId="31">
    <w:name w:val="Emphasis"/>
    <w:basedOn w:val="11"/>
    <w:qFormat/>
    <w:uiPriority w:val="0"/>
    <w:rPr>
      <w:i/>
      <w:iCs/>
    </w:rPr>
  </w:style>
  <w:style w:type="character" w:styleId="32">
    <w:name w:val="endnote reference"/>
    <w:basedOn w:val="11"/>
    <w:qFormat/>
    <w:uiPriority w:val="0"/>
    <w:rPr>
      <w:vertAlign w:val="superscript"/>
    </w:rPr>
  </w:style>
  <w:style w:type="paragraph" w:styleId="33">
    <w:name w:val="endnote text"/>
    <w:basedOn w:val="1"/>
    <w:qFormat/>
    <w:uiPriority w:val="0"/>
    <w:pPr>
      <w:snapToGrid w:val="0"/>
      <w:jc w:val="left"/>
    </w:pPr>
  </w:style>
  <w:style w:type="paragraph" w:styleId="34">
    <w:name w:val="envelope address"/>
    <w:basedOn w:val="1"/>
    <w:qFormat/>
    <w:uiPriority w:val="0"/>
    <w:pPr>
      <w:framePr w:w="7920" w:h="1980" w:hRule="exact" w:hSpace="180" w:wrap="auto" w:vAnchor="margin" w:hAnchor="page" w:xAlign="center" w:yAlign="bottom"/>
      <w:snapToGrid w:val="0"/>
      <w:ind w:left="100" w:leftChars="1400"/>
    </w:pPr>
    <w:rPr>
      <w:rFonts w:ascii="Arial" w:hAnsi="Arial" w:cs="Arial"/>
      <w:sz w:val="24"/>
      <w:szCs w:val="24"/>
    </w:rPr>
  </w:style>
  <w:style w:type="paragraph" w:styleId="35">
    <w:name w:val="envelope return"/>
    <w:basedOn w:val="1"/>
    <w:qFormat/>
    <w:uiPriority w:val="0"/>
    <w:pPr>
      <w:snapToGrid w:val="0"/>
    </w:pPr>
    <w:rPr>
      <w:rFonts w:ascii="Arial" w:hAnsi="Arial" w:cs="Arial"/>
    </w:rPr>
  </w:style>
  <w:style w:type="character" w:styleId="36">
    <w:name w:val="FollowedHyperlink"/>
    <w:basedOn w:val="11"/>
    <w:qFormat/>
    <w:uiPriority w:val="0"/>
    <w:rPr>
      <w:color w:val="800080"/>
      <w:u w:val="single"/>
    </w:rPr>
  </w:style>
  <w:style w:type="paragraph" w:styleId="3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38">
    <w:name w:val="footnote reference"/>
    <w:basedOn w:val="11"/>
    <w:qFormat/>
    <w:uiPriority w:val="0"/>
    <w:rPr>
      <w:vertAlign w:val="superscript"/>
    </w:rPr>
  </w:style>
  <w:style w:type="paragraph" w:styleId="39">
    <w:name w:val="footnote text"/>
    <w:basedOn w:val="1"/>
    <w:qFormat/>
    <w:uiPriority w:val="0"/>
    <w:pPr>
      <w:snapToGrid w:val="0"/>
      <w:jc w:val="left"/>
    </w:pPr>
    <w:rPr>
      <w:sz w:val="18"/>
      <w:szCs w:val="18"/>
    </w:rPr>
  </w:style>
  <w:style w:type="paragraph" w:styleId="40">
    <w:name w:val="header"/>
    <w:basedOn w:val="1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styleId="41">
    <w:name w:val="HTML Acronym"/>
    <w:basedOn w:val="11"/>
    <w:qFormat/>
    <w:uiPriority w:val="0"/>
  </w:style>
  <w:style w:type="paragraph" w:styleId="42">
    <w:name w:val="HTML Address"/>
    <w:basedOn w:val="1"/>
    <w:qFormat/>
    <w:uiPriority w:val="0"/>
    <w:rPr>
      <w:i/>
      <w:iCs/>
    </w:rPr>
  </w:style>
  <w:style w:type="character" w:styleId="43">
    <w:name w:val="HTML Cite"/>
    <w:basedOn w:val="11"/>
    <w:qFormat/>
    <w:uiPriority w:val="0"/>
    <w:rPr>
      <w:i/>
      <w:iCs/>
    </w:rPr>
  </w:style>
  <w:style w:type="character" w:styleId="44">
    <w:name w:val="HTML Code"/>
    <w:basedOn w:val="11"/>
    <w:qFormat/>
    <w:uiPriority w:val="0"/>
    <w:rPr>
      <w:rFonts w:ascii="Courier New" w:hAnsi="Courier New" w:cs="Courier New"/>
      <w:sz w:val="20"/>
      <w:szCs w:val="20"/>
    </w:rPr>
  </w:style>
  <w:style w:type="character" w:styleId="45">
    <w:name w:val="HTML Definition"/>
    <w:basedOn w:val="11"/>
    <w:qFormat/>
    <w:uiPriority w:val="0"/>
    <w:rPr>
      <w:i/>
      <w:iCs/>
    </w:rPr>
  </w:style>
  <w:style w:type="character" w:styleId="46">
    <w:name w:val="HTML Keyboard"/>
    <w:basedOn w:val="11"/>
    <w:qFormat/>
    <w:uiPriority w:val="0"/>
    <w:rPr>
      <w:rFonts w:ascii="Courier New" w:hAnsi="Courier New" w:cs="Courier New"/>
      <w:sz w:val="20"/>
      <w:szCs w:val="20"/>
    </w:rPr>
  </w:style>
  <w:style w:type="paragraph" w:styleId="47">
    <w:name w:val="HTML Preformatted"/>
    <w:basedOn w:val="1"/>
    <w:qFormat/>
    <w:uiPriority w:val="0"/>
    <w:rPr>
      <w:rFonts w:ascii="Courier New" w:hAnsi="Courier New" w:cs="Courier New"/>
      <w:sz w:val="20"/>
    </w:rPr>
  </w:style>
  <w:style w:type="character" w:styleId="48">
    <w:name w:val="HTML Sample"/>
    <w:basedOn w:val="11"/>
    <w:qFormat/>
    <w:uiPriority w:val="0"/>
    <w:rPr>
      <w:rFonts w:ascii="Courier New" w:hAnsi="Courier New" w:cs="Courier New"/>
    </w:rPr>
  </w:style>
  <w:style w:type="character" w:styleId="49">
    <w:name w:val="HTML Typewriter"/>
    <w:basedOn w:val="11"/>
    <w:qFormat/>
    <w:uiPriority w:val="0"/>
    <w:rPr>
      <w:rFonts w:ascii="Courier New" w:hAnsi="Courier New" w:cs="Courier New"/>
      <w:sz w:val="20"/>
      <w:szCs w:val="20"/>
    </w:rPr>
  </w:style>
  <w:style w:type="character" w:styleId="50">
    <w:name w:val="HTML Variable"/>
    <w:basedOn w:val="11"/>
    <w:qFormat/>
    <w:uiPriority w:val="0"/>
    <w:rPr>
      <w:i/>
      <w:iCs/>
    </w:rPr>
  </w:style>
  <w:style w:type="character" w:styleId="51">
    <w:name w:val="Hyperlink"/>
    <w:basedOn w:val="11"/>
    <w:qFormat/>
    <w:uiPriority w:val="0"/>
    <w:rPr>
      <w:color w:val="0000FF"/>
      <w:u w:val="single"/>
    </w:rPr>
  </w:style>
  <w:style w:type="paragraph" w:styleId="52">
    <w:name w:val="index 1"/>
    <w:basedOn w:val="1"/>
    <w:next w:val="1"/>
    <w:qFormat/>
    <w:uiPriority w:val="0"/>
  </w:style>
  <w:style w:type="paragraph" w:styleId="53">
    <w:name w:val="index 2"/>
    <w:basedOn w:val="1"/>
    <w:next w:val="1"/>
    <w:uiPriority w:val="0"/>
    <w:pPr>
      <w:ind w:left="200" w:leftChars="200"/>
    </w:pPr>
  </w:style>
  <w:style w:type="paragraph" w:styleId="54">
    <w:name w:val="index 3"/>
    <w:basedOn w:val="1"/>
    <w:next w:val="1"/>
    <w:qFormat/>
    <w:uiPriority w:val="0"/>
    <w:pPr>
      <w:ind w:left="400" w:leftChars="400"/>
    </w:pPr>
  </w:style>
  <w:style w:type="paragraph" w:styleId="55">
    <w:name w:val="index 4"/>
    <w:basedOn w:val="1"/>
    <w:next w:val="1"/>
    <w:qFormat/>
    <w:uiPriority w:val="0"/>
    <w:pPr>
      <w:ind w:left="600" w:leftChars="600"/>
    </w:pPr>
  </w:style>
  <w:style w:type="paragraph" w:styleId="56">
    <w:name w:val="index 5"/>
    <w:basedOn w:val="1"/>
    <w:next w:val="1"/>
    <w:qFormat/>
    <w:uiPriority w:val="0"/>
    <w:pPr>
      <w:ind w:left="800" w:leftChars="800"/>
    </w:pPr>
  </w:style>
  <w:style w:type="paragraph" w:styleId="57">
    <w:name w:val="index 6"/>
    <w:basedOn w:val="1"/>
    <w:next w:val="1"/>
    <w:uiPriority w:val="0"/>
    <w:pPr>
      <w:ind w:left="1000" w:leftChars="1000"/>
    </w:pPr>
  </w:style>
  <w:style w:type="paragraph" w:styleId="58">
    <w:name w:val="index 7"/>
    <w:basedOn w:val="1"/>
    <w:next w:val="1"/>
    <w:uiPriority w:val="0"/>
    <w:pPr>
      <w:ind w:left="1200" w:leftChars="1200"/>
    </w:pPr>
  </w:style>
  <w:style w:type="paragraph" w:styleId="59">
    <w:name w:val="index 8"/>
    <w:basedOn w:val="1"/>
    <w:next w:val="1"/>
    <w:uiPriority w:val="0"/>
    <w:pPr>
      <w:ind w:left="1400" w:leftChars="1400"/>
    </w:pPr>
  </w:style>
  <w:style w:type="paragraph" w:styleId="60">
    <w:name w:val="index 9"/>
    <w:basedOn w:val="1"/>
    <w:next w:val="1"/>
    <w:qFormat/>
    <w:uiPriority w:val="0"/>
    <w:pPr>
      <w:ind w:left="1600" w:leftChars="1600"/>
    </w:pPr>
  </w:style>
  <w:style w:type="paragraph" w:styleId="61">
    <w:name w:val="index heading"/>
    <w:basedOn w:val="1"/>
    <w:next w:val="52"/>
    <w:uiPriority w:val="0"/>
    <w:rPr>
      <w:rFonts w:ascii="Arial" w:hAnsi="Arial" w:cs="Arial"/>
      <w:b/>
      <w:bCs/>
    </w:rPr>
  </w:style>
  <w:style w:type="character" w:styleId="62">
    <w:name w:val="line number"/>
    <w:basedOn w:val="11"/>
    <w:qFormat/>
    <w:uiPriority w:val="0"/>
  </w:style>
  <w:style w:type="paragraph" w:styleId="63">
    <w:name w:val="List"/>
    <w:basedOn w:val="1"/>
    <w:qFormat/>
    <w:uiPriority w:val="0"/>
    <w:pPr>
      <w:ind w:left="200" w:hanging="200" w:hangingChars="200"/>
    </w:pPr>
  </w:style>
  <w:style w:type="paragraph" w:styleId="64">
    <w:name w:val="List 2"/>
    <w:basedOn w:val="1"/>
    <w:qFormat/>
    <w:uiPriority w:val="0"/>
    <w:pPr>
      <w:ind w:left="100" w:leftChars="200" w:hanging="200" w:hangingChars="200"/>
    </w:pPr>
  </w:style>
  <w:style w:type="paragraph" w:styleId="65">
    <w:name w:val="List 3"/>
    <w:basedOn w:val="1"/>
    <w:qFormat/>
    <w:uiPriority w:val="0"/>
    <w:pPr>
      <w:ind w:left="100" w:leftChars="400" w:hanging="200" w:hangingChars="200"/>
    </w:pPr>
  </w:style>
  <w:style w:type="paragraph" w:styleId="66">
    <w:name w:val="List 4"/>
    <w:basedOn w:val="1"/>
    <w:uiPriority w:val="0"/>
    <w:pPr>
      <w:ind w:left="100" w:leftChars="600" w:hanging="200" w:hangingChars="200"/>
    </w:pPr>
  </w:style>
  <w:style w:type="paragraph" w:styleId="67">
    <w:name w:val="List 5"/>
    <w:basedOn w:val="1"/>
    <w:qFormat/>
    <w:uiPriority w:val="0"/>
    <w:pPr>
      <w:ind w:left="100" w:leftChars="800" w:hanging="200" w:hangingChars="200"/>
    </w:pPr>
  </w:style>
  <w:style w:type="paragraph" w:styleId="68">
    <w:name w:val="List Bullet"/>
    <w:basedOn w:val="1"/>
    <w:uiPriority w:val="0"/>
    <w:pPr>
      <w:numPr>
        <w:ilvl w:val="0"/>
        <w:numId w:val="1"/>
      </w:numPr>
    </w:pPr>
  </w:style>
  <w:style w:type="paragraph" w:styleId="69">
    <w:name w:val="List Bullet 2"/>
    <w:basedOn w:val="1"/>
    <w:uiPriority w:val="0"/>
    <w:pPr>
      <w:numPr>
        <w:ilvl w:val="0"/>
        <w:numId w:val="2"/>
      </w:numPr>
    </w:pPr>
  </w:style>
  <w:style w:type="paragraph" w:styleId="70">
    <w:name w:val="List Bullet 3"/>
    <w:basedOn w:val="1"/>
    <w:uiPriority w:val="0"/>
    <w:pPr>
      <w:numPr>
        <w:ilvl w:val="0"/>
        <w:numId w:val="3"/>
      </w:numPr>
    </w:pPr>
  </w:style>
  <w:style w:type="paragraph" w:styleId="71">
    <w:name w:val="List Bullet 4"/>
    <w:basedOn w:val="1"/>
    <w:uiPriority w:val="0"/>
    <w:pPr>
      <w:numPr>
        <w:ilvl w:val="0"/>
        <w:numId w:val="4"/>
      </w:numPr>
    </w:pPr>
  </w:style>
  <w:style w:type="paragraph" w:styleId="72">
    <w:name w:val="List Bullet 5"/>
    <w:basedOn w:val="1"/>
    <w:uiPriority w:val="0"/>
    <w:pPr>
      <w:numPr>
        <w:ilvl w:val="0"/>
        <w:numId w:val="5"/>
      </w:numPr>
    </w:pPr>
  </w:style>
  <w:style w:type="paragraph" w:styleId="73">
    <w:name w:val="List Continue"/>
    <w:basedOn w:val="1"/>
    <w:qFormat/>
    <w:uiPriority w:val="0"/>
    <w:pPr>
      <w:spacing w:after="120"/>
      <w:ind w:left="420" w:leftChars="200"/>
    </w:pPr>
  </w:style>
  <w:style w:type="paragraph" w:styleId="74">
    <w:name w:val="List Continue 2"/>
    <w:basedOn w:val="1"/>
    <w:uiPriority w:val="0"/>
    <w:pPr>
      <w:spacing w:after="120"/>
      <w:ind w:left="840" w:leftChars="400"/>
    </w:pPr>
  </w:style>
  <w:style w:type="paragraph" w:styleId="75">
    <w:name w:val="List Continue 3"/>
    <w:basedOn w:val="1"/>
    <w:qFormat/>
    <w:uiPriority w:val="0"/>
    <w:pPr>
      <w:spacing w:after="120"/>
      <w:ind w:left="1260" w:leftChars="600"/>
    </w:pPr>
  </w:style>
  <w:style w:type="paragraph" w:styleId="76">
    <w:name w:val="List Continue 4"/>
    <w:basedOn w:val="1"/>
    <w:qFormat/>
    <w:uiPriority w:val="0"/>
    <w:pPr>
      <w:spacing w:after="120"/>
      <w:ind w:left="1680" w:leftChars="800"/>
    </w:pPr>
  </w:style>
  <w:style w:type="paragraph" w:styleId="77">
    <w:name w:val="List Continue 5"/>
    <w:basedOn w:val="1"/>
    <w:uiPriority w:val="0"/>
    <w:pPr>
      <w:spacing w:after="120"/>
      <w:ind w:left="2100" w:leftChars="1000"/>
    </w:pPr>
  </w:style>
  <w:style w:type="paragraph" w:styleId="78">
    <w:name w:val="List Number"/>
    <w:basedOn w:val="1"/>
    <w:uiPriority w:val="0"/>
    <w:pPr>
      <w:numPr>
        <w:ilvl w:val="0"/>
        <w:numId w:val="6"/>
      </w:numPr>
    </w:pPr>
  </w:style>
  <w:style w:type="paragraph" w:styleId="79">
    <w:name w:val="List Number 2"/>
    <w:basedOn w:val="1"/>
    <w:uiPriority w:val="0"/>
    <w:pPr>
      <w:numPr>
        <w:ilvl w:val="0"/>
        <w:numId w:val="7"/>
      </w:numPr>
    </w:pPr>
  </w:style>
  <w:style w:type="paragraph" w:styleId="80">
    <w:name w:val="List Number 3"/>
    <w:basedOn w:val="1"/>
    <w:uiPriority w:val="0"/>
    <w:pPr>
      <w:numPr>
        <w:ilvl w:val="0"/>
        <w:numId w:val="8"/>
      </w:numPr>
    </w:pPr>
  </w:style>
  <w:style w:type="paragraph" w:styleId="81">
    <w:name w:val="List Number 4"/>
    <w:basedOn w:val="1"/>
    <w:qFormat/>
    <w:uiPriority w:val="0"/>
    <w:pPr>
      <w:numPr>
        <w:ilvl w:val="0"/>
        <w:numId w:val="9"/>
      </w:numPr>
    </w:pPr>
  </w:style>
  <w:style w:type="paragraph" w:styleId="82">
    <w:name w:val="List Number 5"/>
    <w:basedOn w:val="1"/>
    <w:qFormat/>
    <w:uiPriority w:val="0"/>
    <w:pPr>
      <w:numPr>
        <w:ilvl w:val="0"/>
        <w:numId w:val="10"/>
      </w:numPr>
    </w:pPr>
  </w:style>
  <w:style w:type="paragraph" w:styleId="83">
    <w:name w:val="macro"/>
    <w:qFormat/>
    <w:uiPriority w:val="0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hAnsi="Courier New" w:cs="Courier New" w:eastAsiaTheme="minorEastAsia"/>
      <w:kern w:val="2"/>
      <w:sz w:val="24"/>
      <w:szCs w:val="24"/>
      <w:lang w:val="en-US" w:eastAsia="zh-CN" w:bidi="ar-SA"/>
    </w:rPr>
  </w:style>
  <w:style w:type="paragraph" w:styleId="84">
    <w:name w:val="Message Header"/>
    <w:basedOn w:val="1"/>
    <w:qFormat/>
    <w:uiPriority w:val="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80" w:leftChars="500" w:hanging="1080" w:hangingChars="500"/>
    </w:pPr>
    <w:rPr>
      <w:rFonts w:ascii="Arial" w:hAnsi="Arial" w:cs="Arial"/>
      <w:sz w:val="24"/>
      <w:szCs w:val="24"/>
    </w:rPr>
  </w:style>
  <w:style w:type="paragraph" w:styleId="85">
    <w:name w:val="Normal (Web)"/>
    <w:basedOn w:val="1"/>
    <w:uiPriority w:val="0"/>
    <w:rPr>
      <w:sz w:val="24"/>
      <w:szCs w:val="24"/>
    </w:rPr>
  </w:style>
  <w:style w:type="paragraph" w:styleId="86">
    <w:name w:val="Normal Indent"/>
    <w:basedOn w:val="1"/>
    <w:qFormat/>
    <w:uiPriority w:val="0"/>
    <w:pPr>
      <w:ind w:firstLine="420" w:firstLineChars="200"/>
    </w:pPr>
  </w:style>
  <w:style w:type="paragraph" w:styleId="87">
    <w:name w:val="Note Heading"/>
    <w:basedOn w:val="1"/>
    <w:next w:val="1"/>
    <w:uiPriority w:val="0"/>
    <w:pPr>
      <w:jc w:val="center"/>
    </w:pPr>
  </w:style>
  <w:style w:type="character" w:styleId="88">
    <w:name w:val="page number"/>
    <w:basedOn w:val="11"/>
    <w:qFormat/>
    <w:uiPriority w:val="0"/>
  </w:style>
  <w:style w:type="paragraph" w:styleId="89">
    <w:name w:val="Plain Text"/>
    <w:basedOn w:val="1"/>
    <w:qFormat/>
    <w:uiPriority w:val="0"/>
    <w:rPr>
      <w:rFonts w:ascii="SimSun" w:hAnsi="Courier New" w:cs="Courier New"/>
      <w:szCs w:val="21"/>
    </w:rPr>
  </w:style>
  <w:style w:type="paragraph" w:styleId="90">
    <w:name w:val="Salutation"/>
    <w:basedOn w:val="1"/>
    <w:next w:val="1"/>
    <w:uiPriority w:val="0"/>
  </w:style>
  <w:style w:type="paragraph" w:styleId="91">
    <w:name w:val="Signature"/>
    <w:basedOn w:val="1"/>
    <w:uiPriority w:val="0"/>
    <w:pPr>
      <w:ind w:left="100" w:leftChars="2100"/>
    </w:pPr>
  </w:style>
  <w:style w:type="character" w:styleId="92">
    <w:name w:val="Strong"/>
    <w:basedOn w:val="11"/>
    <w:qFormat/>
    <w:uiPriority w:val="0"/>
    <w:rPr>
      <w:b/>
      <w:bCs/>
    </w:rPr>
  </w:style>
  <w:style w:type="paragraph" w:styleId="93">
    <w:name w:val="Subtitle"/>
    <w:basedOn w:val="1"/>
    <w:qFormat/>
    <w:uiPriority w:val="0"/>
    <w:pPr>
      <w:spacing w:before="240" w:after="60" w:line="312" w:lineRule="auto"/>
      <w:jc w:val="center"/>
      <w:outlineLvl w:val="1"/>
    </w:pPr>
    <w:rPr>
      <w:rFonts w:ascii="Arial" w:hAnsi="Arial" w:cs="Arial"/>
      <w:b/>
      <w:bCs/>
      <w:kern w:val="28"/>
      <w:sz w:val="32"/>
      <w:szCs w:val="32"/>
    </w:rPr>
  </w:style>
  <w:style w:type="table" w:styleId="94">
    <w:name w:val="Table 3D effects 1"/>
    <w:basedOn w:val="12"/>
    <w:qFormat/>
    <w:uiPriority w:val="0"/>
    <w:pPr>
      <w:widowControl w:val="0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left w:val="single" w:color="80808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FFFFFF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bottom w:val="single" w:color="FFFFFF" w:sz="6" w:space="0"/>
          <w:tl2br w:val="nil"/>
          <w:tr2bl w:val="nil"/>
        </w:tcBorders>
      </w:tcPr>
    </w:tblStylePr>
    <w:tblStylePr w:type="neCell">
      <w:tblPr/>
      <w:tcPr>
        <w:tcBorders>
          <w:left w:val="nil"/>
          <w:bottom w:val="nil"/>
          <w:tl2br w:val="nil"/>
          <w:tr2bl w:val="nil"/>
        </w:tcBorders>
      </w:tcPr>
    </w:tblStylePr>
    <w:tblStylePr w:type="nwCell">
      <w:tblPr/>
      <w:tcPr>
        <w:tcBorders>
          <w:left w:val="nil"/>
          <w:right w:val="nil"/>
          <w:tl2br w:val="nil"/>
          <w:tr2bl w:val="nil"/>
        </w:tcBorders>
      </w:tcPr>
    </w:tblStylePr>
    <w:tblStylePr w:type="seCell">
      <w:tblPr/>
      <w:tcPr>
        <w:tcBorders>
          <w:top w:val="nil"/>
          <w:bottom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right w:val="nil"/>
          <w:tl2br w:val="nil"/>
          <w:tr2bl w:val="nil"/>
        </w:tcBorders>
      </w:tcPr>
    </w:tblStylePr>
  </w:style>
  <w:style w:type="table" w:styleId="95">
    <w:name w:val="Table 3D effects 2"/>
    <w:basedOn w:val="12"/>
    <w:uiPriority w:val="0"/>
    <w:pPr>
      <w:widowControl w:val="0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6">
    <w:name w:val="Table 3D effects 3"/>
    <w:basedOn w:val="12"/>
    <w:qFormat/>
    <w:uiPriority w:val="0"/>
    <w:pPr>
      <w:widowControl w:val="0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7">
    <w:name w:val="Table Classic 1"/>
    <w:basedOn w:val="12"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left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6" w:space="0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8">
    <w:name w:val="Table Classic 2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left w:val="single" w:color="000000" w:sz="6" w:space="0"/>
          <w:tl2br w:val="nil"/>
          <w:tr2bl w:val="nil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nil"/>
          <w:tr2bl w:val="nil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99">
    <w:name w:val="Table Classic 3"/>
    <w:basedOn w:val="12"/>
    <w:uiPriority w:val="0"/>
    <w:pPr>
      <w:widowControl w:val="0"/>
      <w:jc w:val="both"/>
    </w:pPr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left w:val="single" w:color="000000" w:sz="6" w:space="0"/>
          <w:tl2br w:val="nil"/>
          <w:tr2bl w:val="nil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il"/>
          <w:tr2bl w:val="nil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il"/>
          <w:tr2bl w:val="nil"/>
        </w:tcBorders>
      </w:tcPr>
    </w:tblStylePr>
  </w:style>
  <w:style w:type="table" w:styleId="100">
    <w:name w:val="Table Classic 4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left w:val="single" w:color="000000" w:sz="6" w:space="0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left w:val="single" w:color="000000" w:sz="6" w:space="0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101">
    <w:name w:val="Table Colorful 1"/>
    <w:basedOn w:val="12"/>
    <w:uiPriority w:val="0"/>
    <w:pPr>
      <w:widowControl w:val="0"/>
      <w:jc w:val="both"/>
    </w:pPr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nwCell">
      <w:tblPr/>
      <w:tcPr>
        <w:tcBorders>
          <w:tl2br w:val="nil"/>
          <w:tr2bl w:val="nil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102">
    <w:name w:val="Table Colorful 2"/>
    <w:basedOn w:val="12"/>
    <w:qFormat/>
    <w:uiPriority w:val="0"/>
    <w:pPr>
      <w:widowControl w:val="0"/>
      <w:jc w:val="both"/>
    </w:p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left w:val="single" w:color="000000" w:sz="12" w:space="0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</w:tcPr>
    </w:tblStylePr>
    <w:tblStylePr w:type="lastCol">
      <w:tblPr/>
      <w:tcPr>
        <w:tcBorders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103">
    <w:name w:val="Table Colorful 3"/>
    <w:basedOn w:val="12"/>
    <w:qFormat/>
    <w:uiPriority w:val="0"/>
    <w:pPr>
      <w:widowControl w:val="0"/>
      <w:jc w:val="both"/>
    </w:p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left w:val="single" w:color="000000" w:sz="6" w:space="0"/>
          <w:tl2br w:val="nil"/>
          <w:tr2bl w:val="nil"/>
        </w:tcBorders>
        <w:shd w:val="solid" w:color="008080" w:fill="FFFFFF"/>
      </w:tcPr>
    </w:tblStylePr>
    <w:tblStylePr w:type="firstCol">
      <w:tblPr/>
      <w:tcPr>
        <w:tcBorders>
          <w:bottom w:val="single" w:color="000000" w:sz="36" w:space="0"/>
          <w:right w:val="single" w:color="000000" w:sz="6" w:space="0"/>
          <w:tl2br w:val="nil"/>
          <w:tr2bl w:val="nil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04">
    <w:name w:val="Table Columns 1"/>
    <w:basedOn w:val="12"/>
    <w:qFormat/>
    <w:uiPriority w:val="0"/>
    <w:pPr>
      <w:widowControl w:val="0"/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left w:val="double" w:color="000000" w:sz="6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5">
    <w:name w:val="Table Columns 2"/>
    <w:basedOn w:val="12"/>
    <w:uiPriority w:val="0"/>
    <w:pPr>
      <w:widowControl w:val="0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6">
    <w:name w:val="Table Columns 3"/>
    <w:basedOn w:val="12"/>
    <w:uiPriority w:val="0"/>
    <w:pPr>
      <w:widowControl w:val="0"/>
      <w:jc w:val="both"/>
    </w:pPr>
    <w:rPr>
      <w:b/>
      <w:bCs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7">
    <w:name w:val="Table Columns 4"/>
    <w:basedOn w:val="12"/>
    <w:qFormat/>
    <w:uiPriority w:val="0"/>
    <w:pPr>
      <w:widowControl w:val="0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108">
    <w:name w:val="Table Columns 5"/>
    <w:basedOn w:val="12"/>
    <w:qFormat/>
    <w:uiPriority w:val="0"/>
    <w:pPr>
      <w:widowControl w:val="0"/>
      <w:jc w:val="both"/>
    </w:pPr>
    <w:tblPr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left w:val="single" w:color="808080" w:sz="6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09">
    <w:name w:val="Table Contemporary"/>
    <w:basedOn w:val="12"/>
    <w:uiPriority w:val="0"/>
    <w:pPr>
      <w:widowControl w:val="0"/>
      <w:jc w:val="both"/>
    </w:pPr>
    <w:tblPr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</w:style>
  <w:style w:type="table" w:styleId="110">
    <w:name w:val="Table Elegant"/>
    <w:basedOn w:val="12"/>
    <w:qFormat/>
    <w:uiPriority w:val="0"/>
    <w:pPr>
      <w:widowControl w:val="0"/>
      <w:jc w:val="both"/>
    </w:p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11">
    <w:name w:val="Table Grid"/>
    <w:basedOn w:val="1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12">
    <w:name w:val="Table Grid 1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3">
    <w:name w:val="Table Grid 2"/>
    <w:basedOn w:val="12"/>
    <w:uiPriority w:val="0"/>
    <w:pPr>
      <w:widowControl w:val="0"/>
      <w:jc w:val="both"/>
    </w:p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4">
    <w:name w:val="Table Grid 3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left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5">
    <w:name w:val="Table Grid 4"/>
    <w:basedOn w:val="12"/>
    <w:uiPriority w:val="0"/>
    <w:pPr>
      <w:widowControl w:val="0"/>
      <w:jc w:val="both"/>
    </w:p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left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16">
    <w:name w:val="Table Grid 5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7">
    <w:name w:val="Table Grid 6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left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8">
    <w:name w:val="Table Grid 7"/>
    <w:basedOn w:val="12"/>
    <w:qFormat/>
    <w:uiPriority w:val="0"/>
    <w:pPr>
      <w:widowControl w:val="0"/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9">
    <w:name w:val="Table Grid 8"/>
    <w:basedOn w:val="12"/>
    <w:uiPriority w:val="0"/>
    <w:pPr>
      <w:widowControl w:val="0"/>
      <w:jc w:val="both"/>
    </w:p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20">
    <w:name w:val="Table List 1"/>
    <w:basedOn w:val="12"/>
    <w:uiPriority w:val="0"/>
    <w:pPr>
      <w:widowControl w:val="0"/>
      <w:jc w:val="both"/>
    </w:pPr>
    <w:tblPr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left w:val="single" w:color="000000" w:sz="6" w:space="0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1">
    <w:name w:val="Table List 2"/>
    <w:basedOn w:val="12"/>
    <w:uiPriority w:val="0"/>
    <w:pPr>
      <w:widowControl w:val="0"/>
      <w:jc w:val="both"/>
    </w:pPr>
    <w:tblPr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left w:val="single" w:color="000000" w:sz="6" w:space="0"/>
          <w:tl2br w:val="nil"/>
          <w:tr2bl w:val="nil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2">
    <w:name w:val="Table List 3"/>
    <w:basedOn w:val="12"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123">
    <w:name w:val="Table List 4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left w:val="single" w:color="000000" w:sz="12" w:space="0"/>
          <w:tl2br w:val="nil"/>
          <w:tr2bl w:val="nil"/>
        </w:tcBorders>
        <w:shd w:val="solid" w:color="808080" w:fill="FFFFFF"/>
      </w:tcPr>
    </w:tblStylePr>
  </w:style>
  <w:style w:type="table" w:styleId="124">
    <w:name w:val="Table List 5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5">
    <w:name w:val="Table List 6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tl2br w:val="nil"/>
          <w:tr2bl w:val="nil"/>
        </w:tcBorders>
        <w:shd w:val="pct25" w:color="000000" w:fill="FFFFFF"/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6">
    <w:name w:val="Table List 7"/>
    <w:basedOn w:val="12"/>
    <w:uiPriority w:val="0"/>
    <w:pPr>
      <w:widowControl w:val="0"/>
      <w:jc w:val="both"/>
    </w:pPr>
    <w:tblPr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left w:val="single" w:color="008000" w:sz="12" w:space="0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l2br w:val="nil"/>
          <w:tr2bl w:val="nil"/>
        </w:tcBorders>
        <w:shd w:val="pct25" w:color="FFFF00" w:fill="FFFFFF"/>
      </w:tcPr>
    </w:tblStylePr>
  </w:style>
  <w:style w:type="table" w:styleId="127">
    <w:name w:val="Table List 8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left w:val="single" w:color="000000" w:sz="6" w:space="0"/>
          <w:tl2br w:val="nil"/>
          <w:tr2bl w:val="nil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5" w:color="FFFF00" w:fill="FFFFFF"/>
      </w:tcPr>
    </w:tblStylePr>
    <w:tblStylePr w:type="band2Horz">
      <w:tblPr/>
      <w:tcPr>
        <w:tcBorders>
          <w:tl2br w:val="nil"/>
          <w:tr2bl w:val="nil"/>
        </w:tcBorders>
        <w:shd w:val="pct50" w:color="FF0000" w:fill="FFFFFF"/>
      </w:tcPr>
    </w:tblStylePr>
    <w:tblStylePr w:type="nwCell">
      <w:tblPr/>
      <w:tcPr>
        <w:tcBorders>
          <w:tl2br w:val="single" w:color="auto" w:sz="6" w:space="0"/>
          <w:tr2bl w:val="nil"/>
        </w:tcBorders>
      </w:tcPr>
    </w:tblStylePr>
  </w:style>
  <w:style w:type="paragraph" w:styleId="128">
    <w:name w:val="table of authorities"/>
    <w:basedOn w:val="1"/>
    <w:next w:val="1"/>
    <w:qFormat/>
    <w:uiPriority w:val="0"/>
    <w:pPr>
      <w:ind w:left="420" w:leftChars="200"/>
    </w:pPr>
  </w:style>
  <w:style w:type="paragraph" w:styleId="129">
    <w:name w:val="table of figures"/>
    <w:basedOn w:val="1"/>
    <w:next w:val="1"/>
    <w:qFormat/>
    <w:uiPriority w:val="0"/>
    <w:pPr>
      <w:ind w:leftChars="200" w:hanging="200" w:hangingChars="200"/>
    </w:pPr>
  </w:style>
  <w:style w:type="table" w:styleId="130">
    <w:name w:val="Table Professional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31">
    <w:name w:val="Table Simple 1"/>
    <w:basedOn w:val="12"/>
    <w:qFormat/>
    <w:uiPriority w:val="0"/>
    <w:pPr>
      <w:widowControl w:val="0"/>
      <w:jc w:val="both"/>
    </w:p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left w:val="single" w:color="00800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008000" w:sz="6" w:space="0"/>
          <w:tl2br w:val="nil"/>
          <w:tr2bl w:val="nil"/>
        </w:tcBorders>
      </w:tcPr>
    </w:tblStylePr>
  </w:style>
  <w:style w:type="table" w:styleId="132">
    <w:name w:val="Table Simple 2"/>
    <w:basedOn w:val="12"/>
    <w:uiPriority w:val="0"/>
    <w:pPr>
      <w:widowControl w:val="0"/>
      <w:jc w:val="both"/>
    </w:pPr>
    <w:tblPr/>
    <w:tblStylePr w:type="firstRow">
      <w:rPr>
        <w:b/>
        <w:bCs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bottom w:val="single" w:color="000000" w:sz="6" w:space="0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bottom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tl2br w:val="nil"/>
          <w:tr2bl w:val="nil"/>
        </w:tcBorders>
      </w:tcPr>
    </w:tblStylePr>
  </w:style>
  <w:style w:type="table" w:styleId="133">
    <w:name w:val="Table Simple 3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34">
    <w:name w:val="Table Subtle 1"/>
    <w:basedOn w:val="12"/>
    <w:qFormat/>
    <w:uiPriority w:val="0"/>
    <w:pPr>
      <w:widowControl w:val="0"/>
      <w:jc w:val="both"/>
    </w:pPr>
    <w:tblPr>
      <w:tblStyleRowBandSize w:val="1"/>
    </w:tblPr>
    <w:tblStylePr w:type="firstRow">
      <w:tblPr/>
      <w:tcPr>
        <w:tcBorders>
          <w:top w:val="single" w:color="000000" w:sz="6" w:space="0"/>
          <w:left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left w:val="single" w:color="000000" w:sz="6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35">
    <w:name w:val="Table Subtle 2"/>
    <w:basedOn w:val="12"/>
    <w:qFormat/>
    <w:uiPriority w:val="0"/>
    <w:pPr>
      <w:widowControl w:val="0"/>
      <w:jc w:val="both"/>
    </w:p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  <w:shd w:val="pct25" w:color="008000" w:fill="FFFFFF"/>
      </w:tcPr>
    </w:tblStylePr>
    <w:tblStylePr w:type="lastCol">
      <w:tblPr/>
      <w:tcPr>
        <w:tcBorders>
          <w:bottom w:val="single" w:color="000000" w:sz="12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36">
    <w:name w:val="Table Theme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37">
    <w:name w:val="Table Web 1"/>
    <w:basedOn w:val="12"/>
    <w:qFormat/>
    <w:uiPriority w:val="0"/>
    <w:pPr>
      <w:widowControl w:val="0"/>
      <w:jc w:val="both"/>
    </w:p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8">
    <w:name w:val="Table Web 2"/>
    <w:basedOn w:val="12"/>
    <w:uiPriority w:val="0"/>
    <w:pPr>
      <w:widowControl w:val="0"/>
      <w:jc w:val="both"/>
    </w:p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9">
    <w:name w:val="Table Web 3"/>
    <w:basedOn w:val="12"/>
    <w:qFormat/>
    <w:uiPriority w:val="0"/>
    <w:pPr>
      <w:widowControl w:val="0"/>
      <w:jc w:val="both"/>
    </w:p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paragraph" w:styleId="140">
    <w:name w:val="Title"/>
    <w:basedOn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141">
    <w:name w:val="toa heading"/>
    <w:basedOn w:val="1"/>
    <w:next w:val="1"/>
    <w:qFormat/>
    <w:uiPriority w:val="0"/>
    <w:pPr>
      <w:spacing w:before="120"/>
    </w:pPr>
    <w:rPr>
      <w:rFonts w:ascii="Arial" w:hAnsi="Arial" w:cs="Arial"/>
      <w:sz w:val="24"/>
      <w:szCs w:val="24"/>
    </w:rPr>
  </w:style>
  <w:style w:type="paragraph" w:styleId="142">
    <w:name w:val="toc 1"/>
    <w:basedOn w:val="1"/>
    <w:next w:val="1"/>
    <w:qFormat/>
    <w:uiPriority w:val="0"/>
  </w:style>
  <w:style w:type="paragraph" w:styleId="143">
    <w:name w:val="toc 2"/>
    <w:basedOn w:val="1"/>
    <w:next w:val="1"/>
    <w:qFormat/>
    <w:uiPriority w:val="0"/>
    <w:pPr>
      <w:ind w:left="420" w:leftChars="200"/>
    </w:pPr>
  </w:style>
  <w:style w:type="paragraph" w:styleId="144">
    <w:name w:val="toc 3"/>
    <w:basedOn w:val="1"/>
    <w:next w:val="1"/>
    <w:uiPriority w:val="0"/>
    <w:pPr>
      <w:ind w:left="840" w:leftChars="400"/>
    </w:pPr>
  </w:style>
  <w:style w:type="paragraph" w:styleId="145">
    <w:name w:val="toc 4"/>
    <w:basedOn w:val="1"/>
    <w:next w:val="1"/>
    <w:uiPriority w:val="0"/>
    <w:pPr>
      <w:ind w:left="1260" w:leftChars="600"/>
    </w:pPr>
  </w:style>
  <w:style w:type="paragraph" w:styleId="146">
    <w:name w:val="toc 5"/>
    <w:basedOn w:val="1"/>
    <w:next w:val="1"/>
    <w:uiPriority w:val="0"/>
    <w:pPr>
      <w:ind w:left="1680" w:leftChars="800"/>
    </w:pPr>
  </w:style>
  <w:style w:type="paragraph" w:styleId="147">
    <w:name w:val="toc 6"/>
    <w:basedOn w:val="1"/>
    <w:next w:val="1"/>
    <w:uiPriority w:val="0"/>
    <w:pPr>
      <w:ind w:left="2100" w:leftChars="1000"/>
    </w:pPr>
  </w:style>
  <w:style w:type="paragraph" w:styleId="148">
    <w:name w:val="toc 7"/>
    <w:basedOn w:val="1"/>
    <w:next w:val="1"/>
    <w:qFormat/>
    <w:uiPriority w:val="0"/>
    <w:pPr>
      <w:ind w:left="2520" w:leftChars="1200"/>
    </w:pPr>
  </w:style>
  <w:style w:type="paragraph" w:styleId="149">
    <w:name w:val="toc 8"/>
    <w:basedOn w:val="1"/>
    <w:next w:val="1"/>
    <w:qFormat/>
    <w:uiPriority w:val="0"/>
    <w:pPr>
      <w:ind w:left="2940" w:leftChars="1400"/>
    </w:pPr>
  </w:style>
  <w:style w:type="paragraph" w:styleId="150">
    <w:name w:val="toc 9"/>
    <w:basedOn w:val="1"/>
    <w:next w:val="1"/>
    <w:uiPriority w:val="0"/>
    <w:pPr>
      <w:ind w:left="3360" w:leftChars="1600"/>
    </w:pPr>
  </w:style>
  <w:style w:type="table" w:styleId="151">
    <w:name w:val="Light Shading"/>
    <w:basedOn w:val="12"/>
    <w:qFormat/>
    <w:uiPriority w:val="60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152">
    <w:name w:val="Light Shading Accent 1"/>
    <w:basedOn w:val="12"/>
    <w:qFormat/>
    <w:uiPriority w:val="60"/>
    <w:rPr>
      <w:color w:val="365F91"/>
    </w:rPr>
    <w:tblPr>
      <w:tblBorders>
        <w:top w:val="single" w:color="4F81BD" w:sz="8" w:space="0"/>
        <w:bottom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single" w:color="4F81BD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single" w:color="4F81BD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153">
    <w:name w:val="Light Shading Accent 2"/>
    <w:basedOn w:val="12"/>
    <w:qFormat/>
    <w:uiPriority w:val="60"/>
    <w:rPr>
      <w:color w:val="943634"/>
    </w:rPr>
    <w:tblPr>
      <w:tblBorders>
        <w:top w:val="single" w:color="C0504D" w:sz="8" w:space="0"/>
        <w:bottom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single" w:color="C0504D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single" w:color="C0504D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154">
    <w:name w:val="Light Shading Accent 3"/>
    <w:basedOn w:val="12"/>
    <w:uiPriority w:val="60"/>
    <w:rPr>
      <w:color w:val="76923C"/>
    </w:rPr>
    <w:tblPr>
      <w:tblBorders>
        <w:top w:val="single" w:color="9BBB59" w:sz="8" w:space="0"/>
        <w:bottom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single" w:color="9BBB59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single" w:color="9BBB59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155">
    <w:name w:val="Light Shading Accent 4"/>
    <w:basedOn w:val="12"/>
    <w:qFormat/>
    <w:uiPriority w:val="60"/>
    <w:rPr>
      <w:color w:val="5F497A"/>
    </w:rPr>
    <w:tblPr>
      <w:tblBorders>
        <w:top w:val="single" w:color="8064A2" w:sz="8" w:space="0"/>
        <w:bottom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single" w:color="8064A2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single" w:color="8064A2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156">
    <w:name w:val="Light Shading Accent 5"/>
    <w:basedOn w:val="12"/>
    <w:uiPriority w:val="60"/>
    <w:rPr>
      <w:color w:val="31849B"/>
    </w:rPr>
    <w:tblPr>
      <w:tblBorders>
        <w:top w:val="single" w:color="4BACC6" w:sz="8" w:space="0"/>
        <w:bottom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single" w:color="4BACC6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single" w:color="4BACC6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157">
    <w:name w:val="Light Shading Accent 6"/>
    <w:basedOn w:val="12"/>
    <w:uiPriority w:val="60"/>
    <w:rPr>
      <w:color w:val="E36C0A"/>
    </w:rPr>
    <w:tblPr>
      <w:tblBorders>
        <w:top w:val="single" w:color="F79646" w:sz="8" w:space="0"/>
        <w:bottom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single" w:color="F79646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single" w:color="F79646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158">
    <w:name w:val="Light List"/>
    <w:basedOn w:val="12"/>
    <w:uiPriority w:val="61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</w:style>
  <w:style w:type="table" w:styleId="159">
    <w:name w:val="Light List Accent 1"/>
    <w:basedOn w:val="12"/>
    <w:qFormat/>
    <w:uiPriority w:val="61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</w:style>
  <w:style w:type="table" w:styleId="160">
    <w:name w:val="Light List Accent 2"/>
    <w:basedOn w:val="12"/>
    <w:uiPriority w:val="61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</w:style>
  <w:style w:type="table" w:styleId="161">
    <w:name w:val="Light List Accent 3"/>
    <w:basedOn w:val="12"/>
    <w:qFormat/>
    <w:uiPriority w:val="61"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</w:style>
  <w:style w:type="table" w:styleId="162">
    <w:name w:val="Light List Accent 4"/>
    <w:basedOn w:val="12"/>
    <w:qFormat/>
    <w:uiPriority w:val="61"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</w:style>
  <w:style w:type="table" w:styleId="163">
    <w:name w:val="Light List Accent 5"/>
    <w:basedOn w:val="12"/>
    <w:uiPriority w:val="61"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</w:style>
  <w:style w:type="table" w:styleId="164">
    <w:name w:val="Light List Accent 6"/>
    <w:basedOn w:val="12"/>
    <w:uiPriority w:val="61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</w:style>
  <w:style w:type="table" w:styleId="165">
    <w:name w:val="Light Grid"/>
    <w:basedOn w:val="12"/>
    <w:uiPriority w:val="62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000000" w:sz="8" w:space="0"/>
          <w:left w:val="single" w:color="000000" w:sz="18" w:space="0"/>
          <w:bottom w:val="single" w:color="000000" w:sz="8" w:space="0"/>
          <w:right w:val="single" w:color="000000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  <w:shd w:val="clear" w:color="auto" w:fill="C0C0C0"/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  <w:shd w:val="clear" w:color="auto" w:fill="C0C0C0"/>
      </w:tcPr>
    </w:tblStylePr>
    <w:tblStylePr w:type="band2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</w:tcPr>
    </w:tblStylePr>
  </w:style>
  <w:style w:type="table" w:styleId="166">
    <w:name w:val="Light Grid Accent 1"/>
    <w:basedOn w:val="12"/>
    <w:qFormat/>
    <w:uiPriority w:val="62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4F81BD" w:sz="8" w:space="0"/>
          <w:left w:val="single" w:color="4F81BD" w:sz="18" w:space="0"/>
          <w:bottom w:val="single" w:color="4F81BD" w:sz="8" w:space="0"/>
          <w:right w:val="single" w:color="4F81B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  <w:shd w:val="clear" w:color="auto" w:fill="D3DFEE"/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  <w:shd w:val="clear" w:color="auto" w:fill="D3DFEE"/>
      </w:tcPr>
    </w:tblStylePr>
    <w:tblStylePr w:type="band2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</w:tcPr>
    </w:tblStylePr>
  </w:style>
  <w:style w:type="table" w:styleId="167">
    <w:name w:val="Light Grid Accent 2"/>
    <w:basedOn w:val="12"/>
    <w:qFormat/>
    <w:uiPriority w:val="62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C0504D" w:sz="8" w:space="0"/>
          <w:left w:val="single" w:color="C0504D" w:sz="18" w:space="0"/>
          <w:bottom w:val="single" w:color="C0504D" w:sz="8" w:space="0"/>
          <w:right w:val="single" w:color="C0504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  <w:shd w:val="clear" w:color="auto" w:fill="EFD3D2"/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  <w:shd w:val="clear" w:color="auto" w:fill="EFD3D2"/>
      </w:tcPr>
    </w:tblStylePr>
    <w:tblStylePr w:type="band2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</w:tcPr>
    </w:tblStylePr>
  </w:style>
  <w:style w:type="table" w:styleId="168">
    <w:name w:val="Light Grid Accent 3"/>
    <w:basedOn w:val="12"/>
    <w:uiPriority w:val="62"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9BBB59" w:sz="8" w:space="0"/>
          <w:left w:val="single" w:color="9BBB59" w:sz="18" w:space="0"/>
          <w:bottom w:val="single" w:color="9BBB59" w:sz="8" w:space="0"/>
          <w:right w:val="single" w:color="9BBB59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  <w:shd w:val="clear" w:color="auto" w:fill="E6EED5"/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  <w:shd w:val="clear" w:color="auto" w:fill="E6EED5"/>
      </w:tcPr>
    </w:tblStylePr>
    <w:tblStylePr w:type="band2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</w:tcPr>
    </w:tblStylePr>
  </w:style>
  <w:style w:type="table" w:styleId="169">
    <w:name w:val="Light Grid Accent 4"/>
    <w:basedOn w:val="12"/>
    <w:uiPriority w:val="62"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8064A2" w:sz="8" w:space="0"/>
          <w:left w:val="single" w:color="8064A2" w:sz="18" w:space="0"/>
          <w:bottom w:val="single" w:color="8064A2" w:sz="8" w:space="0"/>
          <w:right w:val="single" w:color="8064A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  <w:shd w:val="clear" w:color="auto" w:fill="DFD8E8"/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  <w:shd w:val="clear" w:color="auto" w:fill="DFD8E8"/>
      </w:tcPr>
    </w:tblStylePr>
    <w:tblStylePr w:type="band2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</w:tcPr>
    </w:tblStylePr>
  </w:style>
  <w:style w:type="table" w:styleId="170">
    <w:name w:val="Light Grid Accent 5"/>
    <w:basedOn w:val="12"/>
    <w:uiPriority w:val="62"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4BACC6" w:sz="8" w:space="0"/>
          <w:left w:val="single" w:color="4BACC6" w:sz="18" w:space="0"/>
          <w:bottom w:val="single" w:color="4BACC6" w:sz="8" w:space="0"/>
          <w:right w:val="single" w:color="4BACC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  <w:shd w:val="clear" w:color="auto" w:fill="D2EAF1"/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  <w:shd w:val="clear" w:color="auto" w:fill="D2EAF1"/>
      </w:tcPr>
    </w:tblStylePr>
    <w:tblStylePr w:type="band2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</w:tcPr>
    </w:tblStylePr>
  </w:style>
  <w:style w:type="table" w:styleId="171">
    <w:name w:val="Light Grid Accent 6"/>
    <w:basedOn w:val="12"/>
    <w:uiPriority w:val="62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F79646" w:sz="8" w:space="0"/>
          <w:left w:val="single" w:color="F79646" w:sz="18" w:space="0"/>
          <w:bottom w:val="single" w:color="F79646" w:sz="8" w:space="0"/>
          <w:right w:val="single" w:color="F7964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  <w:shd w:val="clear" w:color="auto" w:fill="FDE4D0"/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  <w:shd w:val="clear" w:color="auto" w:fill="FDE4D0"/>
      </w:tcPr>
    </w:tblStylePr>
    <w:tblStylePr w:type="band2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</w:tcPr>
    </w:tblStylePr>
  </w:style>
  <w:style w:type="table" w:styleId="172">
    <w:name w:val="Medium Shading 1"/>
    <w:basedOn w:val="12"/>
    <w:qFormat/>
    <w:uiPriority w:val="63"/>
    <w:tblPr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404040" w:sz="8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sz="6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3">
    <w:name w:val="Medium Shading 1 Accent 1"/>
    <w:basedOn w:val="12"/>
    <w:qFormat/>
    <w:uiPriority w:val="63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BA0CD" w:sz="8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sz="6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4">
    <w:name w:val="Medium Shading 1 Accent 2"/>
    <w:basedOn w:val="12"/>
    <w:uiPriority w:val="63"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CF7B79" w:sz="8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sz="6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5">
    <w:name w:val="Medium Shading 1 Accent 3"/>
    <w:basedOn w:val="12"/>
    <w:uiPriority w:val="63"/>
    <w:tblPr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B3CC82" w:sz="8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sz="6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6">
    <w:name w:val="Medium Shading 1 Accent 4"/>
    <w:basedOn w:val="12"/>
    <w:qFormat/>
    <w:uiPriority w:val="63"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9F8AB9" w:sz="8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sz="6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7">
    <w:name w:val="Medium Shading 1 Accent 5"/>
    <w:basedOn w:val="12"/>
    <w:qFormat/>
    <w:uiPriority w:val="63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8C0D4" w:sz="8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sz="6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8">
    <w:name w:val="Medium Shading 1 Accent 6"/>
    <w:basedOn w:val="12"/>
    <w:uiPriority w:val="63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F9B074" w:sz="8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sz="6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9">
    <w:name w:val="Medium Shading 2"/>
    <w:basedOn w:val="12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0">
    <w:name w:val="Medium Shading 2 Accent 1"/>
    <w:basedOn w:val="12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1">
    <w:name w:val="Medium Shading 2 Accent 2"/>
    <w:basedOn w:val="12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2">
    <w:name w:val="Medium Shading 2 Accent 3"/>
    <w:basedOn w:val="12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3">
    <w:name w:val="Medium Shading 2 Accent 4"/>
    <w:basedOn w:val="12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4">
    <w:name w:val="Medium Shading 2 Accent 5"/>
    <w:basedOn w:val="12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5">
    <w:name w:val="Medium Shading 2 Accent 6"/>
    <w:basedOn w:val="12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6">
    <w:name w:val="Medium List 1"/>
    <w:basedOn w:val="12"/>
    <w:uiPriority w:val="65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000000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000000" w:sz="8" w:space="0"/>
          <w:left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sz="8" w:space="0"/>
          <w:left w:val="single" w:color="000000" w:sz="8" w:space="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187">
    <w:name w:val="Medium List 1 Accent 1"/>
    <w:basedOn w:val="12"/>
    <w:uiPriority w:val="65"/>
    <w:rPr>
      <w:color w:val="000000"/>
    </w:rPr>
    <w:tblPr>
      <w:tblBorders>
        <w:top w:val="single" w:color="4F81BD" w:sz="8" w:space="0"/>
        <w:bottom w:val="single" w:color="4F81BD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4F81B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F81BD" w:sz="8" w:space="0"/>
          <w:left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sz="8" w:space="0"/>
          <w:left w:val="single" w:color="4F81BD" w:sz="8" w:space="0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188">
    <w:name w:val="Medium List 1 Accent 2"/>
    <w:basedOn w:val="12"/>
    <w:uiPriority w:val="65"/>
    <w:rPr>
      <w:color w:val="000000"/>
    </w:rPr>
    <w:tblPr>
      <w:tblBorders>
        <w:top w:val="single" w:color="C0504D" w:sz="8" w:space="0"/>
        <w:bottom w:val="single" w:color="C0504D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C0504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C0504D" w:sz="8" w:space="0"/>
          <w:left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sz="8" w:space="0"/>
          <w:left w:val="single" w:color="C0504D" w:sz="8" w:space="0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189">
    <w:name w:val="Medium List 1 Accent 3"/>
    <w:basedOn w:val="12"/>
    <w:qFormat/>
    <w:uiPriority w:val="65"/>
    <w:rPr>
      <w:color w:val="000000"/>
    </w:rPr>
    <w:tblPr>
      <w:tblBorders>
        <w:top w:val="single" w:color="9BBB59" w:sz="8" w:space="0"/>
        <w:bottom w:val="single" w:color="9BBB59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9BBB59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9BBB59" w:sz="8" w:space="0"/>
          <w:left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sz="8" w:space="0"/>
          <w:left w:val="single" w:color="9BBB59" w:sz="8" w:space="0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190">
    <w:name w:val="Medium List 1 Accent 4"/>
    <w:basedOn w:val="12"/>
    <w:qFormat/>
    <w:uiPriority w:val="65"/>
    <w:rPr>
      <w:color w:val="000000"/>
    </w:rPr>
    <w:tblPr>
      <w:tblBorders>
        <w:top w:val="single" w:color="8064A2" w:sz="8" w:space="0"/>
        <w:bottom w:val="single" w:color="8064A2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8064A2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8064A2" w:sz="8" w:space="0"/>
          <w:left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sz="8" w:space="0"/>
          <w:left w:val="single" w:color="8064A2" w:sz="8" w:space="0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191">
    <w:name w:val="Medium List 1 Accent 5"/>
    <w:basedOn w:val="12"/>
    <w:uiPriority w:val="65"/>
    <w:rPr>
      <w:color w:val="000000"/>
    </w:rPr>
    <w:tblPr>
      <w:tblBorders>
        <w:top w:val="single" w:color="4BACC6" w:sz="8" w:space="0"/>
        <w:bottom w:val="single" w:color="4BACC6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4BACC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BACC6" w:sz="8" w:space="0"/>
          <w:left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sz="8" w:space="0"/>
          <w:left w:val="single" w:color="4BACC6" w:sz="8" w:space="0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192">
    <w:name w:val="Medium List 1 Accent 6"/>
    <w:basedOn w:val="12"/>
    <w:uiPriority w:val="65"/>
    <w:rPr>
      <w:color w:val="000000"/>
    </w:rPr>
    <w:tblPr>
      <w:tblBorders>
        <w:top w:val="single" w:color="F79646" w:sz="8" w:space="0"/>
        <w:bottom w:val="single" w:color="F79646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F7964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F79646" w:sz="8" w:space="0"/>
          <w:left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sz="8" w:space="0"/>
          <w:left w:val="single" w:color="F79646" w:sz="8" w:space="0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193">
    <w:name w:val="Medium List 2"/>
    <w:basedOn w:val="12"/>
    <w:uiPriority w:val="66"/>
    <w:rPr>
      <w:rFonts w:ascii="SimSun" w:hAnsi="SimSun" w:eastAsia="Courier New" w:cs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000000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000000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000000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4">
    <w:name w:val="Medium List 2 Accent 1"/>
    <w:basedOn w:val="12"/>
    <w:qFormat/>
    <w:uiPriority w:val="66"/>
    <w:rPr>
      <w:rFonts w:ascii="SimSun" w:hAnsi="SimSun" w:eastAsia="Courier New" w:cs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4F81B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F81B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4F81BD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5">
    <w:name w:val="Medium List 2 Accent 2"/>
    <w:basedOn w:val="12"/>
    <w:qFormat/>
    <w:uiPriority w:val="66"/>
    <w:rPr>
      <w:rFonts w:ascii="SimSun" w:hAnsi="SimSun" w:eastAsia="Courier New" w:cs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C0504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C0504D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6">
    <w:name w:val="Medium List 2 Accent 3"/>
    <w:basedOn w:val="12"/>
    <w:qFormat/>
    <w:uiPriority w:val="66"/>
    <w:rPr>
      <w:rFonts w:ascii="SimSun" w:hAnsi="SimSun" w:eastAsia="Courier New" w:cs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9BBB59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9BBB59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9BBB59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7">
    <w:name w:val="Medium List 2 Accent 4"/>
    <w:basedOn w:val="12"/>
    <w:qFormat/>
    <w:uiPriority w:val="66"/>
    <w:rPr>
      <w:rFonts w:ascii="SimSun" w:hAnsi="SimSun" w:eastAsia="Courier New" w:cs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8064A2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8064A2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8064A2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8">
    <w:name w:val="Medium List 2 Accent 5"/>
    <w:basedOn w:val="12"/>
    <w:qFormat/>
    <w:uiPriority w:val="66"/>
    <w:rPr>
      <w:rFonts w:ascii="SimSun" w:hAnsi="SimSun" w:eastAsia="Courier New" w:cs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4BACC6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BACC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4BACC6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9">
    <w:name w:val="Medium List 2 Accent 6"/>
    <w:basedOn w:val="12"/>
    <w:uiPriority w:val="66"/>
    <w:rPr>
      <w:rFonts w:ascii="SimSun" w:hAnsi="SimSun" w:eastAsia="Courier New" w:cs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F79646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F7964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F79646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200">
    <w:name w:val="Medium Grid 1"/>
    <w:basedOn w:val="12"/>
    <w:qFormat/>
    <w:uiPriority w:val="67"/>
    <w:tblPr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  <w:insideV w:val="single" w:color="404040" w:sz="8" w:space="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201">
    <w:name w:val="Medium Grid 1 Accent 1"/>
    <w:basedOn w:val="12"/>
    <w:qFormat/>
    <w:uiPriority w:val="67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  <w:insideV w:val="single" w:color="7BA0CD" w:sz="8" w:space="0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202">
    <w:name w:val="Medium Grid 1 Accent 2"/>
    <w:basedOn w:val="12"/>
    <w:uiPriority w:val="67"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  <w:insideV w:val="single" w:color="CF7B79" w:sz="8" w:space="0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203">
    <w:name w:val="Medium Grid 1 Accent 3"/>
    <w:basedOn w:val="12"/>
    <w:uiPriority w:val="67"/>
    <w:tblPr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  <w:insideV w:val="single" w:color="B3CC82" w:sz="8" w:space="0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204">
    <w:name w:val="Medium Grid 1 Accent 4"/>
    <w:basedOn w:val="12"/>
    <w:qFormat/>
    <w:uiPriority w:val="67"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  <w:insideV w:val="single" w:color="9F8AB9" w:sz="8" w:space="0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205">
    <w:name w:val="Medium Grid 1 Accent 5"/>
    <w:basedOn w:val="12"/>
    <w:qFormat/>
    <w:uiPriority w:val="67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  <w:insideV w:val="single" w:color="78C0D4" w:sz="8" w:space="0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206">
    <w:name w:val="Medium Grid 1 Accent 6"/>
    <w:basedOn w:val="12"/>
    <w:uiPriority w:val="67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  <w:insideV w:val="single" w:color="F9B074" w:sz="8" w:space="0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207">
    <w:name w:val="Medium Grid 2"/>
    <w:basedOn w:val="12"/>
    <w:qFormat/>
    <w:uiPriority w:val="68"/>
    <w:rPr>
      <w:rFonts w:ascii="SimSun" w:hAnsi="SimSun" w:eastAsia="Courier New" w:cs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208">
    <w:name w:val="Medium Grid 2 Accent 1"/>
    <w:basedOn w:val="12"/>
    <w:qFormat/>
    <w:uiPriority w:val="68"/>
    <w:rPr>
      <w:rFonts w:ascii="SimSun" w:hAnsi="SimSun" w:eastAsia="Courier New" w:cs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209">
    <w:name w:val="Medium Grid 2 Accent 2"/>
    <w:basedOn w:val="12"/>
    <w:qFormat/>
    <w:uiPriority w:val="68"/>
    <w:rPr>
      <w:rFonts w:ascii="SimSun" w:hAnsi="SimSun" w:eastAsia="Courier New" w:cs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210">
    <w:name w:val="Medium Grid 2 Accent 3"/>
    <w:basedOn w:val="12"/>
    <w:qFormat/>
    <w:uiPriority w:val="68"/>
    <w:rPr>
      <w:rFonts w:ascii="SimSun" w:hAnsi="SimSun" w:eastAsia="Courier New" w:cs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211">
    <w:name w:val="Medium Grid 2 Accent 4"/>
    <w:basedOn w:val="12"/>
    <w:qFormat/>
    <w:uiPriority w:val="68"/>
    <w:rPr>
      <w:rFonts w:ascii="SimSun" w:hAnsi="SimSun" w:eastAsia="Courier New" w:cs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212">
    <w:name w:val="Medium Grid 2 Accent 5"/>
    <w:basedOn w:val="12"/>
    <w:qFormat/>
    <w:uiPriority w:val="68"/>
    <w:rPr>
      <w:rFonts w:ascii="SimSun" w:hAnsi="SimSun" w:eastAsia="Courier New" w:cs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213">
    <w:name w:val="Medium Grid 2 Accent 6"/>
    <w:basedOn w:val="12"/>
    <w:uiPriority w:val="68"/>
    <w:rPr>
      <w:rFonts w:ascii="SimSun" w:hAnsi="SimSun" w:eastAsia="Courier New" w:cs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214">
    <w:name w:val="Medium Grid 3"/>
    <w:basedOn w:val="12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808080"/>
      </w:tcPr>
    </w:tblStylePr>
  </w:style>
  <w:style w:type="table" w:styleId="215">
    <w:name w:val="Medium Grid 3 Accent 1"/>
    <w:basedOn w:val="12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7BFDE"/>
      </w:tcPr>
    </w:tblStylePr>
  </w:style>
  <w:style w:type="table" w:styleId="216">
    <w:name w:val="Medium Grid 3 Accent 2"/>
    <w:basedOn w:val="12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DFA7A6"/>
      </w:tcPr>
    </w:tblStylePr>
  </w:style>
  <w:style w:type="table" w:styleId="217">
    <w:name w:val="Medium Grid 3 Accent 3"/>
    <w:basedOn w:val="12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CDDDAC"/>
      </w:tcPr>
    </w:tblStylePr>
  </w:style>
  <w:style w:type="table" w:styleId="218">
    <w:name w:val="Medium Grid 3 Accent 4"/>
    <w:basedOn w:val="12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BFB1D0"/>
      </w:tcPr>
    </w:tblStylePr>
  </w:style>
  <w:style w:type="table" w:styleId="219">
    <w:name w:val="Medium Grid 3 Accent 5"/>
    <w:basedOn w:val="12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5D5E2"/>
      </w:tcPr>
    </w:tblStylePr>
  </w:style>
  <w:style w:type="table" w:styleId="220">
    <w:name w:val="Medium Grid 3 Accent 6"/>
    <w:basedOn w:val="12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FBCAA2"/>
      </w:tcPr>
    </w:tblStylePr>
  </w:style>
  <w:style w:type="table" w:styleId="221">
    <w:name w:val="Dark List"/>
    <w:basedOn w:val="12"/>
    <w:uiPriority w:val="70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222">
    <w:name w:val="Dark List Accent 1"/>
    <w:basedOn w:val="12"/>
    <w:uiPriority w:val="70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223">
    <w:name w:val="Dark List Accent 2"/>
    <w:basedOn w:val="12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224">
    <w:name w:val="Dark List Accent 3"/>
    <w:basedOn w:val="12"/>
    <w:uiPriority w:val="70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225">
    <w:name w:val="Dark List Accent 4"/>
    <w:basedOn w:val="12"/>
    <w:uiPriority w:val="70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226">
    <w:name w:val="Dark List Accent 5"/>
    <w:basedOn w:val="12"/>
    <w:uiPriority w:val="70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227">
    <w:name w:val="Dark List Accent 6"/>
    <w:basedOn w:val="12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228">
    <w:name w:val="Colorful Shading"/>
    <w:basedOn w:val="12"/>
    <w:qFormat/>
    <w:uiPriority w:val="71"/>
    <w:rPr>
      <w:color w:val="000000"/>
    </w:rPr>
    <w:tblPr>
      <w:tblBorders>
        <w:top w:val="single" w:color="C0504D" w:sz="24" w:space="0"/>
        <w:left w:val="single" w:color="000000" w:sz="4" w:space="0"/>
        <w:bottom w:val="single" w:color="000000" w:sz="4" w:space="0"/>
        <w:right w:val="single" w:color="000000" w:sz="4" w:space="0"/>
        <w:insideH w:val="single" w:color="FFFFFF" w:sz="4" w:space="0"/>
        <w:insideV w:val="single" w:color="FFFFFF" w:sz="4" w:space="0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29">
    <w:name w:val="Colorful Shading Accent 1"/>
    <w:basedOn w:val="12"/>
    <w:qFormat/>
    <w:uiPriority w:val="71"/>
    <w:rPr>
      <w:color w:val="000000"/>
    </w:rPr>
    <w:tblPr>
      <w:tblBorders>
        <w:top w:val="single" w:color="C0504D" w:sz="24" w:space="0"/>
        <w:left w:val="single" w:color="4F81BD" w:sz="4" w:space="0"/>
        <w:bottom w:val="single" w:color="4F81BD" w:sz="4" w:space="0"/>
        <w:right w:val="single" w:color="4F81BD" w:sz="4" w:space="0"/>
        <w:insideH w:val="single" w:color="FFFFFF" w:sz="4" w:space="0"/>
        <w:insideV w:val="single" w:color="FFFFFF" w:sz="4" w:space="0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0">
    <w:name w:val="Colorful Shading Accent 2"/>
    <w:basedOn w:val="12"/>
    <w:qFormat/>
    <w:uiPriority w:val="71"/>
    <w:rPr>
      <w:color w:val="000000"/>
    </w:rPr>
    <w:tblPr>
      <w:tblBorders>
        <w:top w:val="single" w:color="C0504D" w:sz="24" w:space="0"/>
        <w:left w:val="single" w:color="C0504D" w:sz="4" w:space="0"/>
        <w:bottom w:val="single" w:color="C0504D" w:sz="4" w:space="0"/>
        <w:right w:val="single" w:color="C0504D" w:sz="4" w:space="0"/>
        <w:insideH w:val="single" w:color="FFFFFF" w:sz="4" w:space="0"/>
        <w:insideV w:val="single" w:color="FFFFFF" w:sz="4" w:space="0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1">
    <w:name w:val="Colorful Shading Accent 3"/>
    <w:basedOn w:val="12"/>
    <w:uiPriority w:val="71"/>
    <w:rPr>
      <w:color w:val="000000"/>
    </w:rPr>
    <w:tblPr>
      <w:tblBorders>
        <w:top w:val="single" w:color="8064A2" w:sz="24" w:space="0"/>
        <w:left w:val="single" w:color="9BBB59" w:sz="4" w:space="0"/>
        <w:bottom w:val="single" w:color="9BBB59" w:sz="4" w:space="0"/>
        <w:right w:val="single" w:color="9BBB59" w:sz="4" w:space="0"/>
        <w:insideH w:val="single" w:color="FFFFFF" w:sz="4" w:space="0"/>
        <w:insideV w:val="single" w:color="FFFFFF" w:sz="4" w:space="0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single" w:color="8064A2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232">
    <w:name w:val="Colorful Shading Accent 4"/>
    <w:basedOn w:val="12"/>
    <w:uiPriority w:val="71"/>
    <w:rPr>
      <w:color w:val="000000"/>
    </w:rPr>
    <w:tblPr>
      <w:tblBorders>
        <w:top w:val="single" w:color="9BBB59" w:sz="24" w:space="0"/>
        <w:left w:val="single" w:color="8064A2" w:sz="4" w:space="0"/>
        <w:bottom w:val="single" w:color="8064A2" w:sz="4" w:space="0"/>
        <w:right w:val="single" w:color="8064A2" w:sz="4" w:space="0"/>
        <w:insideH w:val="single" w:color="FFFFFF" w:sz="4" w:space="0"/>
        <w:insideV w:val="single" w:color="FFFFFF" w:sz="4" w:space="0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single" w:color="9BBB59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3">
    <w:name w:val="Colorful Shading Accent 5"/>
    <w:basedOn w:val="12"/>
    <w:qFormat/>
    <w:uiPriority w:val="71"/>
    <w:rPr>
      <w:color w:val="000000"/>
    </w:rPr>
    <w:tblPr>
      <w:tblBorders>
        <w:top w:val="single" w:color="F79646" w:sz="24" w:space="0"/>
        <w:left w:val="single" w:color="4BACC6" w:sz="4" w:space="0"/>
        <w:bottom w:val="single" w:color="4BACC6" w:sz="4" w:space="0"/>
        <w:right w:val="single" w:color="4BACC6" w:sz="4" w:space="0"/>
        <w:insideH w:val="single" w:color="FFFFFF" w:sz="4" w:space="0"/>
        <w:insideV w:val="single" w:color="FFFFFF" w:sz="4" w:space="0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single" w:color="F79646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4">
    <w:name w:val="Colorful Shading Accent 6"/>
    <w:basedOn w:val="12"/>
    <w:qFormat/>
    <w:uiPriority w:val="71"/>
    <w:rPr>
      <w:color w:val="000000"/>
    </w:rPr>
    <w:tblPr>
      <w:tblBorders>
        <w:top w:val="single" w:color="4BACC6" w:sz="24" w:space="0"/>
        <w:left w:val="single" w:color="F79646" w:sz="4" w:space="0"/>
        <w:bottom w:val="single" w:color="F79646" w:sz="4" w:space="0"/>
        <w:right w:val="single" w:color="F79646" w:sz="4" w:space="0"/>
        <w:insideH w:val="single" w:color="FFFFFF" w:sz="4" w:space="0"/>
        <w:insideV w:val="single" w:color="FFFFFF" w:sz="4" w:space="0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single" w:color="4BACC6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5">
    <w:name w:val="Colorful List"/>
    <w:basedOn w:val="12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236">
    <w:name w:val="Colorful List Accent 1"/>
    <w:basedOn w:val="12"/>
    <w:uiPriority w:val="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237">
    <w:name w:val="Colorful List Accent 2"/>
    <w:basedOn w:val="12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238">
    <w:name w:val="Colorful List Accent 3"/>
    <w:basedOn w:val="12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239">
    <w:name w:val="Colorful List Accent 4"/>
    <w:basedOn w:val="12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240">
    <w:name w:val="Colorful List Accent 5"/>
    <w:basedOn w:val="12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241">
    <w:name w:val="Colorful List Accent 6"/>
    <w:basedOn w:val="12"/>
    <w:uiPriority w:val="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242">
    <w:name w:val="Colorful Grid"/>
    <w:basedOn w:val="12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243">
    <w:name w:val="Colorful Grid Accent 1"/>
    <w:basedOn w:val="12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244">
    <w:name w:val="Colorful Grid Accent 2"/>
    <w:basedOn w:val="12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245">
    <w:name w:val="Colorful Grid Accent 3"/>
    <w:basedOn w:val="12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246">
    <w:name w:val="Colorful Grid Accent 4"/>
    <w:basedOn w:val="12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247">
    <w:name w:val="Colorful Grid Accent 5"/>
    <w:basedOn w:val="12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248">
    <w:name w:val="Colorful Grid Accent 6"/>
    <w:basedOn w:val="12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Office_11.2.0.10265_F1E327BC-269C-435d-A152-05C5408002CA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2021-09-06T09:37:00Z</dcterms:created>
  <dc:creator>Liv</dc:creator>
  <cp:lastModifiedBy>Liv</cp:lastModifiedBy>
  <dcterms:modified xsi:type="dcterms:W3CDTF">2021-09-06T09:38:00Z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1033-11.2.0.10265</vt:lpwstr>
  </property>
  <property fmtid="{D5CDD505-2E9C-101B-9397-08002B2CF9AE}" pid="3" name="ICV">
    <vt:lpwstr>6AC8C93919DA4B698B7F8A525D986638</vt:lpwstr>
  </property>
</Properties>
</file>