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lang w:val="fr-FR"/>
        </w:rPr>
      </w:pPr>
      <w:bookmarkStart w:id="0" w:name="_GoBack"/>
      <w:bookmarkEnd w:id="0"/>
    </w:p>
    <w:p>
      <w:pPr>
        <w:spacing w:after="160"/>
        <w:ind w:right="89"/>
        <w:rPr>
          <w:rFonts w:asciiTheme="minorHAnsi" w:hAnsiTheme="minorHAnsi" w:eastAsiaTheme="minorHAnsi" w:cstheme="minorBidi"/>
          <w:b/>
          <w:sz w:val="28"/>
          <w:szCs w:val="28"/>
          <w:lang w:val="en-US" w:eastAsia="en-US"/>
        </w:rPr>
      </w:pPr>
      <w:r>
        <w:rPr>
          <w:rFonts w:asciiTheme="minorHAnsi" w:hAnsiTheme="minorHAnsi" w:eastAsiaTheme="minorHAnsi" w:cstheme="minorBidi"/>
          <w:sz w:val="28"/>
          <w:szCs w:val="28"/>
          <w:lang w:val="en-US" w:eastAsia="en-U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203835</wp:posOffset>
            </wp:positionV>
            <wp:extent cx="742950" cy="1160780"/>
            <wp:effectExtent l="0" t="0" r="0" b="1270"/>
            <wp:wrapNone/>
            <wp:docPr id="14" name="Picture 14" descr="stema_201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stema_2016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16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eastAsiaTheme="minorHAnsi"/>
          <w:b/>
          <w:sz w:val="28"/>
          <w:szCs w:val="28"/>
          <w:lang w:val="pt-BR" w:eastAsia="en-US"/>
        </w:rPr>
        <w:t xml:space="preserve">                                                    P R I M </w:t>
      </w:r>
      <w:r>
        <w:rPr>
          <w:rFonts w:eastAsiaTheme="minorHAnsi"/>
          <w:b/>
          <w:sz w:val="28"/>
          <w:szCs w:val="28"/>
          <w:lang w:val="en-US" w:eastAsia="en-US"/>
        </w:rPr>
        <w:t>A R I A</w:t>
      </w:r>
    </w:p>
    <w:p>
      <w:pPr>
        <w:spacing w:after="160"/>
        <w:ind w:right="89"/>
        <w:jc w:val="center"/>
        <w:rPr>
          <w:rFonts w:asciiTheme="minorHAnsi" w:hAnsiTheme="minorHAnsi" w:eastAsiaTheme="minorHAnsi" w:cstheme="minorBidi"/>
          <w:sz w:val="28"/>
          <w:szCs w:val="28"/>
          <w:lang w:val="en-US" w:eastAsia="en-US"/>
        </w:rPr>
      </w:pPr>
      <w:r>
        <w:rPr>
          <w:rFonts w:asciiTheme="minorHAnsi" w:hAnsiTheme="minorHAnsi" w:eastAsiaTheme="minorHAnsi" w:cstheme="minorBidi"/>
          <w:b/>
          <w:sz w:val="28"/>
          <w:szCs w:val="28"/>
          <w:lang w:val="en-US" w:eastAsia="en-US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5299710</wp:posOffset>
            </wp:positionH>
            <wp:positionV relativeFrom="paragraph">
              <wp:posOffset>19050</wp:posOffset>
            </wp:positionV>
            <wp:extent cx="742950" cy="1038225"/>
            <wp:effectExtent l="0" t="0" r="0" b="9525"/>
            <wp:wrapNone/>
            <wp:docPr id="15" name="Picture 15" descr="ue-fl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ue-fla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eastAsiaTheme="minorHAnsi"/>
          <w:b/>
          <w:i/>
          <w:sz w:val="28"/>
          <w:szCs w:val="28"/>
          <w:lang w:val="pt-BR" w:eastAsia="en-US"/>
        </w:rPr>
        <w:t>Comuna Grădiştea, Judeţul Valcea</w:t>
      </w:r>
    </w:p>
    <w:p>
      <w:pPr>
        <w:spacing w:after="160"/>
        <w:ind w:right="89"/>
        <w:jc w:val="center"/>
        <w:rPr>
          <w:rFonts w:asciiTheme="minorHAnsi" w:hAnsiTheme="minorHAnsi" w:eastAsiaTheme="minorHAnsi" w:cstheme="minorBidi"/>
          <w:sz w:val="28"/>
          <w:szCs w:val="28"/>
          <w:lang w:val="en-US" w:eastAsia="en-US"/>
        </w:rPr>
      </w:pPr>
      <w:r>
        <w:rPr>
          <w:rFonts w:eastAsiaTheme="minorHAnsi"/>
          <w:b/>
          <w:color w:val="000000"/>
          <w:sz w:val="28"/>
          <w:szCs w:val="28"/>
          <w:lang w:val="fr-FR" w:eastAsia="en-US"/>
        </w:rPr>
        <w:t>Codul de inregistrare fiscala: 2541320</w:t>
      </w:r>
    </w:p>
    <w:p>
      <w:pPr>
        <w:spacing w:after="160"/>
        <w:ind w:right="89"/>
        <w:jc w:val="center"/>
        <w:rPr>
          <w:rFonts w:asciiTheme="minorHAnsi" w:hAnsiTheme="minorHAnsi" w:eastAsiaTheme="minorHAnsi" w:cstheme="minorBidi"/>
          <w:sz w:val="28"/>
          <w:szCs w:val="28"/>
          <w:lang w:val="en-US" w:eastAsia="en-US"/>
        </w:rPr>
      </w:pPr>
      <w:r>
        <w:rPr>
          <w:rFonts w:eastAsiaTheme="minorHAnsi"/>
          <w:b/>
          <w:i/>
          <w:sz w:val="28"/>
          <w:szCs w:val="28"/>
          <w:lang w:val="fr-FR" w:eastAsia="en-US"/>
        </w:rPr>
        <w:t>Tel:0250/867072 ; Tel/ Fax : 0250/867009</w:t>
      </w:r>
    </w:p>
    <w:p>
      <w:pPr>
        <w:spacing w:after="160"/>
        <w:ind w:right="89"/>
        <w:jc w:val="center"/>
        <w:rPr>
          <w:rFonts w:eastAsiaTheme="minorHAnsi"/>
          <w:b/>
          <w:i/>
          <w:color w:val="000000"/>
          <w:sz w:val="28"/>
          <w:szCs w:val="28"/>
          <w:lang w:val="fr-FR" w:eastAsia="en-US"/>
        </w:rPr>
      </w:pPr>
      <w:r>
        <w:rPr>
          <w:rFonts w:eastAsiaTheme="minorHAnsi"/>
          <w:b/>
          <w:i/>
          <w:sz w:val="28"/>
          <w:szCs w:val="28"/>
          <w:lang w:val="fr-FR" w:eastAsia="en-US"/>
        </w:rPr>
        <w:t xml:space="preserve">e-mail: </w:t>
      </w:r>
      <w:r>
        <w:rPr>
          <w:rFonts w:eastAsiaTheme="minorHAnsi"/>
          <w:b/>
          <w:i/>
          <w:color w:val="000000"/>
          <w:sz w:val="28"/>
          <w:szCs w:val="28"/>
          <w:lang w:val="fr-FR" w:eastAsia="en-US"/>
        </w:rPr>
        <w:t>gradistea@vl.e-adm.ro</w:t>
      </w:r>
    </w:p>
    <w:p>
      <w:pPr>
        <w:suppressAutoHyphens/>
        <w:rPr>
          <w:sz w:val="28"/>
          <w:szCs w:val="28"/>
          <w:lang w:val="en-US" w:eastAsia="zh-CN"/>
        </w:rPr>
      </w:pPr>
      <w:r>
        <w:rPr>
          <w:rFonts w:eastAsiaTheme="minorHAnsi"/>
          <w:b/>
          <w:color w:val="000000"/>
          <w:sz w:val="28"/>
          <w:szCs w:val="28"/>
          <w:lang w:val="en-US" w:eastAsia="en-US"/>
        </w:rPr>
        <w:drawing>
          <wp:inline distT="0" distB="0" distL="0" distR="0">
            <wp:extent cx="6120765" cy="350520"/>
            <wp:effectExtent l="0" t="0" r="13335" b="1143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1" t="-6667" r="-111" b="-666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505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en-US" w:eastAsia="en-US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8089900</wp:posOffset>
            </wp:positionH>
            <wp:positionV relativeFrom="paragraph">
              <wp:posOffset>6350</wp:posOffset>
            </wp:positionV>
            <wp:extent cx="800100" cy="102870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10800000" flipH="1" flipV="1">
                      <a:off x="0" y="0"/>
                      <a:ext cx="80010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28"/>
          <w:szCs w:val="28"/>
          <w:lang w:val="en-US" w:eastAsia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7200900</wp:posOffset>
            </wp:positionH>
            <wp:positionV relativeFrom="paragraph">
              <wp:posOffset>6350</wp:posOffset>
            </wp:positionV>
            <wp:extent cx="1511300" cy="1162050"/>
            <wp:effectExtent l="0" t="0" r="1270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1300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rPr>
          <w:sz w:val="28"/>
          <w:szCs w:val="28"/>
          <w:lang w:val="en-US" w:eastAsia="en-US"/>
        </w:rPr>
      </w:pPr>
      <w:r>
        <w:rPr>
          <w:sz w:val="28"/>
          <w:szCs w:val="28"/>
          <w:lang w:val="en-US" w:eastAsia="en-US"/>
        </w:rPr>
        <w:t xml:space="preserve">NR:  </w:t>
      </w:r>
      <w:r>
        <w:rPr>
          <w:b/>
          <w:color w:val="000000"/>
          <w:sz w:val="28"/>
          <w:szCs w:val="28"/>
          <w:lang w:val="en-US" w:eastAsia="en-US"/>
        </w:rPr>
        <w:t>5480/31.08.2021</w:t>
      </w:r>
    </w:p>
    <w:p>
      <w:pPr>
        <w:rPr>
          <w:sz w:val="28"/>
          <w:szCs w:val="28"/>
          <w:lang w:val="en-US" w:eastAsia="en-US"/>
        </w:rPr>
      </w:pPr>
    </w:p>
    <w:p>
      <w:pPr>
        <w:jc w:val="center"/>
        <w:rPr>
          <w:b/>
          <w:sz w:val="28"/>
          <w:szCs w:val="28"/>
          <w:lang w:val="en-US" w:eastAsia="en-US"/>
        </w:rPr>
      </w:pPr>
      <w:r>
        <w:rPr>
          <w:b/>
          <w:sz w:val="28"/>
          <w:szCs w:val="28"/>
          <w:lang w:val="en-US" w:eastAsia="en-US"/>
        </w:rPr>
        <w:t>RAPORT DE SPECIALITATE,</w:t>
      </w:r>
    </w:p>
    <w:p>
      <w:pPr>
        <w:jc w:val="center"/>
        <w:rPr>
          <w:sz w:val="28"/>
          <w:szCs w:val="28"/>
          <w:lang w:val="pt-BR"/>
        </w:rPr>
      </w:pPr>
      <w:r>
        <w:rPr>
          <w:b/>
          <w:bCs/>
          <w:sz w:val="28"/>
          <w:szCs w:val="28"/>
        </w:rPr>
        <w:t>la proiectul de hotărâre privind</w:t>
      </w:r>
      <w:r>
        <w:rPr>
          <w:sz w:val="28"/>
          <w:szCs w:val="28"/>
          <w:lang w:val="pt-BR"/>
        </w:rPr>
        <w:t xml:space="preserve"> privind desemnarea unui reprezentant al Consiliului Local Grădiștea de a face parte din Comisia de Evaluare și Asigurare a Calității din cadrul Liceului Teoretic, comuna Grădiștea, judetul Valcea</w:t>
      </w:r>
    </w:p>
    <w:p>
      <w:pPr>
        <w:rPr>
          <w:sz w:val="28"/>
          <w:szCs w:val="28"/>
        </w:rPr>
      </w:pPr>
    </w:p>
    <w:p>
      <w:pPr>
        <w:jc w:val="both"/>
        <w:rPr>
          <w:sz w:val="28"/>
          <w:szCs w:val="28"/>
          <w:lang w:val="pt-BR"/>
        </w:rPr>
      </w:pPr>
      <w:r>
        <w:rPr>
          <w:sz w:val="28"/>
          <w:szCs w:val="28"/>
        </w:rPr>
        <w:t xml:space="preserve">            Proiectul de hotărâre are ca obiect</w:t>
      </w:r>
      <w:r>
        <w:rPr>
          <w:sz w:val="28"/>
          <w:szCs w:val="28"/>
          <w:lang w:val="pt-BR"/>
        </w:rPr>
        <w:t xml:space="preserve"> desemnarea unui reprezentant al Consiliului Local Grădiștea de a face parte din Comisia de Evaluare și Asigurare a Calității din cadrul Liceului Teoretic, comuna Grădiștea, judetul Valcea</w:t>
      </w:r>
    </w:p>
    <w:p>
      <w:pPr>
        <w:ind w:firstLine="720"/>
        <w:jc w:val="both"/>
        <w:rPr>
          <w:sz w:val="28"/>
          <w:szCs w:val="28"/>
          <w:lang w:val="fr-FR" w:eastAsia="en-GB"/>
        </w:rPr>
      </w:pPr>
      <w:r>
        <w:rPr>
          <w:sz w:val="28"/>
          <w:szCs w:val="28"/>
          <w:lang w:val="fr-FR" w:eastAsia="en-GB"/>
        </w:rPr>
        <w:t>Având în vedere adresa Liceului Teoretic Grădiștea cu nr. 1040/26.08.2021 prin care solicită</w:t>
      </w:r>
      <w:r>
        <w:rPr>
          <w:sz w:val="28"/>
          <w:szCs w:val="28"/>
          <w:lang w:val="pt-BR"/>
        </w:rPr>
        <w:t xml:space="preserve"> privind desemnarea unui reprezentant al Consiliului Local Grădiștea de a face parte din Comisia de Evaluare și Asigurare a Calității din cadrul Liceului Teoretic, comuna Grădiștea, judetul Valcea</w:t>
      </w:r>
      <w:r>
        <w:rPr>
          <w:sz w:val="28"/>
          <w:szCs w:val="28"/>
          <w:lang w:val="fr-FR" w:eastAsia="en-GB"/>
        </w:rPr>
        <w:t>;</w:t>
      </w:r>
    </w:p>
    <w:p>
      <w:pPr>
        <w:jc w:val="both"/>
        <w:rPr>
          <w:sz w:val="28"/>
          <w:szCs w:val="28"/>
          <w:lang w:val="pt-BR"/>
        </w:rPr>
      </w:pPr>
      <w:r>
        <w:rPr>
          <w:sz w:val="28"/>
          <w:szCs w:val="28"/>
        </w:rPr>
        <w:t xml:space="preserve">           Proiectul de hotărâre are ca temei de drept prevederile </w:t>
      </w:r>
    </w:p>
    <w:p>
      <w:pPr>
        <w:jc w:val="both"/>
        <w:rPr>
          <w:color w:val="000000" w:themeColor="text1"/>
          <w:sz w:val="28"/>
          <w:szCs w:val="28"/>
          <w:lang w:val="fr-FR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8"/>
          <w:szCs w:val="28"/>
          <w:lang w:val="pt-BR"/>
          <w14:textFill>
            <w14:solidFill>
              <w14:schemeClr w14:val="tx1"/>
            </w14:solidFill>
          </w14:textFill>
        </w:rPr>
        <w:t xml:space="preserve">-  prevederile </w:t>
      </w:r>
      <w:r>
        <w:rPr>
          <w:color w:val="000000" w:themeColor="text1"/>
          <w:sz w:val="28"/>
          <w:szCs w:val="28"/>
          <w:lang w:val="fr-FR"/>
          <w14:textFill>
            <w14:solidFill>
              <w14:schemeClr w14:val="tx1"/>
            </w14:solidFill>
          </w14:textFill>
        </w:rPr>
        <w:t xml:space="preserve">cu art.96, alin.1, alin. 2 din Legea nr. 1/2011 a Educației Naționale;  </w:t>
      </w:r>
      <w:r>
        <w:rPr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Legii nr. 87/2006 pentru aprobarea Ordonanței de Urgență a Guvernului nr. 75/2005 privind asigurarea calității educației;</w:t>
      </w:r>
    </w:p>
    <w:p>
      <w:pPr>
        <w:jc w:val="both"/>
        <w:rPr>
          <w:sz w:val="28"/>
          <w:szCs w:val="28"/>
          <w:lang w:val="pt-BR"/>
        </w:rPr>
      </w:pPr>
      <w:r>
        <w:rPr>
          <w:sz w:val="28"/>
          <w:szCs w:val="28"/>
        </w:rPr>
        <w:t xml:space="preserve">          Proiectul de hotărâre îndeplineşte condiţiile legale şi de oportunitate, drept pentru care, supunem aprobării consiliului local </w:t>
      </w:r>
      <w:r>
        <w:rPr>
          <w:sz w:val="28"/>
          <w:szCs w:val="28"/>
          <w:lang w:val="pt-BR"/>
        </w:rPr>
        <w:t>privind desemnarea unui reprezentant al Consiliului Local Grădiștea de a face parte din Comisia de Evaluare și Asigurare a Calității din cadrul Liceului Teoretic, comuna Grădiștea, judetul Valcea.</w:t>
      </w:r>
    </w:p>
    <w:p>
      <w:pPr>
        <w:spacing w:line="285" w:lineRule="atLeast"/>
        <w:jc w:val="both"/>
        <w:textAlignment w:val="baseline"/>
        <w:rPr>
          <w:sz w:val="28"/>
          <w:szCs w:val="28"/>
          <w:lang w:val="en-US" w:eastAsia="en-US"/>
        </w:rPr>
      </w:pPr>
    </w:p>
    <w:p>
      <w:pPr>
        <w:jc w:val="center"/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</w:p>
    <w:p>
      <w:pPr>
        <w:spacing w:line="276" w:lineRule="auto"/>
        <w:jc w:val="center"/>
        <w:rPr>
          <w:b/>
          <w:sz w:val="28"/>
          <w:szCs w:val="28"/>
          <w:lang w:val="en-US" w:eastAsia="en-US"/>
        </w:rPr>
      </w:pPr>
      <w:r>
        <w:rPr>
          <w:b/>
          <w:sz w:val="28"/>
          <w:szCs w:val="28"/>
          <w:lang w:val="en-US" w:eastAsia="en-US"/>
        </w:rPr>
        <w:t>SECRETARUL COMUNEI GRADISTEA,</w:t>
      </w:r>
    </w:p>
    <w:p>
      <w:pPr>
        <w:spacing w:line="276" w:lineRule="auto"/>
        <w:jc w:val="center"/>
        <w:rPr>
          <w:sz w:val="28"/>
          <w:szCs w:val="28"/>
          <w:lang w:val="en-US" w:eastAsia="en-US"/>
        </w:rPr>
      </w:pPr>
      <w:r>
        <w:rPr>
          <w:i/>
          <w:sz w:val="28"/>
          <w:szCs w:val="28"/>
          <w:lang w:val="en-US" w:eastAsia="en-US"/>
        </w:rPr>
        <w:t xml:space="preserve">jurist </w:t>
      </w:r>
      <w:r>
        <w:rPr>
          <w:sz w:val="28"/>
          <w:szCs w:val="28"/>
          <w:lang w:val="en-US" w:eastAsia="en-US"/>
        </w:rPr>
        <w:t>COCOS-BARBU Milemtina</w:t>
      </w:r>
    </w:p>
    <w:p>
      <w:pPr>
        <w:jc w:val="center"/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</w:p>
    <w:p>
      <w:pPr>
        <w:jc w:val="both"/>
      </w:pPr>
    </w:p>
    <w:p/>
    <w:p/>
    <w:p/>
    <w:p/>
    <w:p/>
    <w:p/>
    <w:sectPr>
      <w:pgSz w:w="11906" w:h="16838"/>
      <w:pgMar w:top="1134" w:right="1440" w:bottom="1134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singleLevel"/>
    <w:tmpl w:val="FFFFFF7C"/>
    <w:lvl w:ilvl="0" w:tentative="0">
      <w:start w:val="1"/>
      <w:numFmt w:val="decimal"/>
      <w:pStyle w:val="82"/>
      <w:lvlText w:val="%1."/>
      <w:lvlJc w:val="left"/>
      <w:pPr>
        <w:tabs>
          <w:tab w:val="left" w:pos="2040"/>
        </w:tabs>
        <w:ind w:left="2040" w:leftChars="800" w:hanging="360" w:hangingChars="20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81"/>
      <w:lvlText w:val="%1."/>
      <w:lvlJc w:val="left"/>
      <w:pPr>
        <w:tabs>
          <w:tab w:val="left" w:pos="1620"/>
        </w:tabs>
        <w:ind w:left="1620" w:leftChars="600" w:hanging="360" w:hangingChars="200"/>
      </w:p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80"/>
      <w:lvlText w:val="%1."/>
      <w:lvlJc w:val="left"/>
      <w:pPr>
        <w:tabs>
          <w:tab w:val="left" w:pos="1200"/>
        </w:tabs>
        <w:ind w:left="1200" w:leftChars="400" w:hanging="360" w:hangingChars="20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79"/>
      <w:lvlText w:val="%1."/>
      <w:lvlJc w:val="left"/>
      <w:pPr>
        <w:tabs>
          <w:tab w:val="left" w:pos="780"/>
        </w:tabs>
        <w:ind w:left="780" w:leftChars="200" w:hanging="360" w:hangingChars="200"/>
      </w:pPr>
    </w:lvl>
  </w:abstractNum>
  <w:abstractNum w:abstractNumId="4">
    <w:nsid w:val="FFFFFF80"/>
    <w:multiLevelType w:val="singleLevel"/>
    <w:tmpl w:val="FFFFFF80"/>
    <w:lvl w:ilvl="0" w:tentative="0">
      <w:start w:val="1"/>
      <w:numFmt w:val="bullet"/>
      <w:pStyle w:val="72"/>
      <w:lvlText w:val=""/>
      <w:lvlJc w:val="left"/>
      <w:pPr>
        <w:tabs>
          <w:tab w:val="left" w:pos="2040"/>
        </w:tabs>
        <w:ind w:left="2040" w:leftChars="800" w:hanging="360" w:hangingChars="200"/>
      </w:pPr>
      <w:rPr>
        <w:rFonts w:hint="default" w:ascii="Wingdings" w:hAnsi="Wingdings"/>
      </w:rPr>
    </w:lvl>
  </w:abstractNum>
  <w:abstractNum w:abstractNumId="5">
    <w:nsid w:val="FFFFFF81"/>
    <w:multiLevelType w:val="singleLevel"/>
    <w:tmpl w:val="FFFFFF81"/>
    <w:lvl w:ilvl="0" w:tentative="0">
      <w:start w:val="1"/>
      <w:numFmt w:val="bullet"/>
      <w:pStyle w:val="71"/>
      <w:lvlText w:val=""/>
      <w:lvlJc w:val="left"/>
      <w:pPr>
        <w:tabs>
          <w:tab w:val="left" w:pos="1620"/>
        </w:tabs>
        <w:ind w:left="1620" w:leftChars="600" w:hanging="360" w:hangingChars="200"/>
      </w:pPr>
      <w:rPr>
        <w:rFonts w:hint="default" w:ascii="Wingdings" w:hAnsi="Wingdings"/>
      </w:r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70"/>
      <w:lvlText w:val=""/>
      <w:lvlJc w:val="left"/>
      <w:pPr>
        <w:tabs>
          <w:tab w:val="left" w:pos="1200"/>
        </w:tabs>
        <w:ind w:left="1200" w:leftChars="400" w:hanging="360" w:hangingChars="200"/>
      </w:pPr>
      <w:rPr>
        <w:rFonts w:hint="default" w:ascii="Wingdings" w:hAnsi="Wingdings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69"/>
      <w:lvlText w:val=""/>
      <w:lvlJc w:val="left"/>
      <w:pPr>
        <w:tabs>
          <w:tab w:val="left" w:pos="780"/>
        </w:tabs>
        <w:ind w:left="780" w:leftChars="200" w:hanging="360" w:hangingChars="200"/>
      </w:pPr>
      <w:rPr>
        <w:rFonts w:hint="default" w:ascii="Wingdings" w:hAnsi="Wingdings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78"/>
      <w:lvlText w:val="%1."/>
      <w:lvlJc w:val="left"/>
      <w:pPr>
        <w:tabs>
          <w:tab w:val="left" w:pos="360"/>
        </w:tabs>
        <w:ind w:left="360" w:hanging="360" w:hangingChars="200"/>
      </w:p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68"/>
      <w:lvlText w:val=""/>
      <w:lvlJc w:val="left"/>
      <w:pPr>
        <w:tabs>
          <w:tab w:val="left" w:pos="360"/>
        </w:tabs>
        <w:ind w:left="360" w:hanging="360" w:hangingChars="200"/>
      </w:pPr>
      <w:rPr>
        <w:rFonts w:hint="default"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hyphenationZone w:val="36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4F1761"/>
    <w:rsid w:val="00050A31"/>
    <w:rsid w:val="000716D2"/>
    <w:rsid w:val="00071AAB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49F0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91424"/>
    <w:rsid w:val="00AA2C77"/>
    <w:rsid w:val="00AC3FB9"/>
    <w:rsid w:val="00AC702A"/>
    <w:rsid w:val="00AD226F"/>
    <w:rsid w:val="00B13A52"/>
    <w:rsid w:val="00B24CF4"/>
    <w:rsid w:val="00B2699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76A4"/>
    <w:rsid w:val="00CA2C6C"/>
    <w:rsid w:val="00CC0600"/>
    <w:rsid w:val="00CC78AC"/>
    <w:rsid w:val="00CF7953"/>
    <w:rsid w:val="00D07232"/>
    <w:rsid w:val="00D10245"/>
    <w:rsid w:val="00D21BDD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724F1761"/>
    <w:rsid w:val="79D56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qFormat="1" w:unhideWhenUsed="0" w:uiPriority="0" w:semiHidden="0" w:name="index 2"/>
    <w:lsdException w:qFormat="1" w:unhideWhenUsed="0" w:uiPriority="0" w:semiHidden="0" w:name="index 3"/>
    <w:lsdException w:unhideWhenUsed="0" w:uiPriority="0" w:semiHidden="0" w:name="index 4"/>
    <w:lsdException w:qFormat="1" w:unhideWhenUsed="0" w:uiPriority="0" w:semiHidden="0" w:name="index 5"/>
    <w:lsdException w:qFormat="1" w:unhideWhenUsed="0" w:uiPriority="0" w:semiHidden="0" w:name="index 6"/>
    <w:lsdException w:qFormat="1" w:unhideWhenUsed="0" w:uiPriority="0" w:semiHidden="0" w:name="index 7"/>
    <w:lsdException w:qFormat="1"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qFormat="1"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qFormat="1"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qFormat="1"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qFormat="1" w:unhideWhenUsed="0" w:uiPriority="0" w:semiHidden="0" w:name="List Bullet"/>
    <w:lsdException w:qFormat="1"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unhideWhenUsed="0" w:uiPriority="0" w:semiHidden="0" w:name="List 4"/>
    <w:lsdException w:qFormat="1" w:unhideWhenUsed="0" w:uiPriority="0" w:semiHidden="0" w:name="List 5"/>
    <w:lsdException w:qFormat="1" w:unhideWhenUsed="0" w:uiPriority="0" w:semiHidden="0" w:name="List Bullet 2"/>
    <w:lsdException w:unhideWhenUsed="0" w:uiPriority="0" w:semiHidden="0" w:name="List Bullet 3"/>
    <w:lsdException w:qFormat="1" w:unhideWhenUsed="0" w:uiPriority="0" w:semiHidden="0" w:name="List Bullet 4"/>
    <w:lsdException w:unhideWhenUsed="0" w:uiPriority="0" w:semiHidden="0" w:name="List Bullet 5"/>
    <w:lsdException w:qFormat="1" w:unhideWhenUsed="0" w:uiPriority="0" w:semiHidden="0" w:name="List Number 2"/>
    <w:lsdException w:unhideWhenUsed="0" w:uiPriority="0" w:semiHidden="0" w:name="List Number 3"/>
    <w:lsdException w:qFormat="1"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qFormat="1"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qFormat="1" w:unhideWhenUsed="0" w:uiPriority="0" w:semiHidden="0" w:name="List Continue"/>
    <w:lsdException w:qFormat="1"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qFormat="1"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qFormat="1"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qFormat="1"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qFormat="1" w:unhideWhenUsed="0" w:uiPriority="0" w:semiHidden="0" w:name="HTML Cite"/>
    <w:lsdException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qFormat="1" w:unhideWhenUsed="0" w:uiPriority="0" w:semiHidden="0" w:name="Table Simple 2"/>
    <w:lsdException w:unhideWhenUsed="0" w:uiPriority="0" w:semiHidden="0" w:name="Table Simple 3"/>
    <w:lsdException w:qFormat="1" w:unhideWhenUsed="0" w:uiPriority="0" w:semiHidden="0" w:name="Table Classic 1"/>
    <w:lsdException w:qFormat="1" w:unhideWhenUsed="0" w:uiPriority="0" w:semiHidden="0" w:name="Table Classic 2"/>
    <w:lsdException w:qFormat="1" w:unhideWhenUsed="0" w:uiPriority="0" w:semiHidden="0" w:name="Table Classic 3"/>
    <w:lsdException w:unhideWhenUsed="0" w:uiPriority="0" w:semiHidden="0" w:name="Table Classic 4"/>
    <w:lsdException w:qFormat="1" w:unhideWhenUsed="0" w:uiPriority="0" w:semiHidden="0" w:name="Table Colorful 1"/>
    <w:lsdException w:qFormat="1" w:unhideWhenUsed="0" w:uiPriority="0" w:semiHidden="0" w:name="Table Colorful 2"/>
    <w:lsdException w:qFormat="1" w:unhideWhenUsed="0" w:uiPriority="0" w:semiHidden="0" w:name="Table Colorful 3"/>
    <w:lsdException w:qFormat="1" w:unhideWhenUsed="0" w:uiPriority="0" w:semiHidden="0" w:name="Table Columns 1"/>
    <w:lsdException w:qFormat="1" w:unhideWhenUsed="0" w:uiPriority="0" w:semiHidden="0" w:name="Table Columns 2"/>
    <w:lsdException w:qFormat="1" w:unhideWhenUsed="0" w:uiPriority="0" w:semiHidden="0" w:name="Table Columns 3"/>
    <w:lsdException w:unhideWhenUsed="0" w:uiPriority="0" w:semiHidden="0" w:name="Table Columns 4"/>
    <w:lsdException w:qFormat="1" w:unhideWhenUsed="0" w:uiPriority="0" w:semiHidden="0" w:name="Table Columns 5"/>
    <w:lsdException w:qFormat="1" w:unhideWhenUsed="0" w:uiPriority="0" w:semiHidden="0" w:name="Table Grid 1"/>
    <w:lsdException w:qFormat="1" w:unhideWhenUsed="0" w:uiPriority="0" w:semiHidden="0" w:name="Table Grid 2"/>
    <w:lsdException w:unhideWhenUsed="0" w:uiPriority="0" w:semiHidden="0" w:name="Table Grid 3"/>
    <w:lsdException w:qFormat="1" w:unhideWhenUsed="0" w:uiPriority="0" w:semiHidden="0" w:name="Table Grid 4"/>
    <w:lsdException w:qFormat="1" w:unhideWhenUsed="0" w:uiPriority="0" w:semiHidden="0" w:name="Table Grid 5"/>
    <w:lsdException w:qFormat="1" w:unhideWhenUsed="0" w:uiPriority="0" w:semiHidden="0" w:name="Table Grid 6"/>
    <w:lsdException w:qFormat="1" w:unhideWhenUsed="0" w:uiPriority="0" w:semiHidden="0" w:name="Table Grid 7"/>
    <w:lsdException w:qFormat="1" w:unhideWhenUsed="0" w:uiPriority="0" w:semiHidden="0" w:name="Table Grid 8"/>
    <w:lsdException w:qFormat="1" w:unhideWhenUsed="0" w:uiPriority="0" w:semiHidden="0" w:name="Table List 1"/>
    <w:lsdException w:qFormat="1"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qFormat="1" w:unhideWhenUsed="0" w:uiPriority="0" w:semiHidden="0" w:name="Table 3D effects 1"/>
    <w:lsdException w:qFormat="1" w:unhideWhenUsed="0" w:uiPriority="0" w:semiHidden="0" w:name="Table 3D effects 2"/>
    <w:lsdException w:qFormat="1" w:unhideWhenUsed="0" w:uiPriority="0" w:semiHidden="0" w:name="Table 3D effects 3"/>
    <w:lsdException w:qFormat="1" w:unhideWhenUsed="0" w:uiPriority="0" w:semiHidden="0" w:name="Table Contemporary"/>
    <w:lsdException w:unhideWhenUsed="0" w:uiPriority="0" w:semiHidden="0" w:name="Table Elegant"/>
    <w:lsdException w:qFormat="1" w:unhideWhenUsed="0" w:uiPriority="0" w:semiHidden="0" w:name="Table Professional"/>
    <w:lsdException w:qFormat="1" w:unhideWhenUsed="0" w:uiPriority="0" w:semiHidden="0" w:name="Table Subtle 1"/>
    <w:lsdException w:qFormat="1" w:unhideWhenUsed="0" w:uiPriority="0" w:semiHidden="0" w:name="Table Subtle 2"/>
    <w:lsdException w:qFormat="1"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60" w:semiHidden="0" w:name="Light Shading"/>
    <w:lsdException w:unhideWhenUsed="0" w:uiPriority="61" w:semiHidden="0" w:name="Light List"/>
    <w:lsdException w:qFormat="1"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unhideWhenUsed="0" w:uiPriority="68" w:semiHidden="0" w:name="Medium Grid 2"/>
    <w:lsdException w:qFormat="1"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qFormat="1"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qFormat="1"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qFormat="1"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qFormat="1"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unhideWhenUsed="0" w:uiPriority="72" w:semiHidden="0" w:name="Colorful List Accent 3"/>
    <w:lsdException w:qFormat="1"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qFormat="1"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qFormat="1"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qFormat="1" w:unhideWhenUsed="0" w:uiPriority="70" w:semiHidden="0" w:name="Dark List Accent 4"/>
    <w:lsdException w:unhideWhenUsed="0" w:uiPriority="71" w:semiHidden="0" w:name="Colorful Shading Accent 4"/>
    <w:lsdException w:qFormat="1"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qFormat="1"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qFormat="1"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qFormat="1"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qFormat="1" w:unhideWhenUsed="0" w:uiPriority="62" w:semiHidden="0" w:name="Light Grid Accent 6"/>
    <w:lsdException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unhideWhenUsed="0" w:uiPriority="66" w:semiHidden="0" w:name="Medium List 2 Accent 6"/>
    <w:lsdException w:qFormat="1" w:unhideWhenUsed="0" w:uiPriority="67" w:semiHidden="0" w:name="Medium Grid 1 Accent 6"/>
    <w:lsdException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ro-RO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b/>
      <w:bCs/>
      <w:sz w:val="32"/>
      <w:szCs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3"/>
    </w:pPr>
    <w:rPr>
      <w:b/>
      <w:bCs/>
      <w:sz w:val="28"/>
      <w:szCs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5"/>
    </w:pPr>
    <w:rPr>
      <w:b/>
      <w:bCs/>
      <w:sz w:val="24"/>
      <w:szCs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7"/>
    </w:pPr>
    <w:rPr>
      <w:sz w:val="24"/>
      <w:szCs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8"/>
    </w:pPr>
    <w:rPr>
      <w:szCs w:val="21"/>
    </w:rPr>
  </w:style>
  <w:style w:type="character" w:default="1" w:styleId="11">
    <w:name w:val="Default Paragraph Font"/>
    <w:semiHidden/>
    <w:qFormat/>
    <w:uiPriority w:val="0"/>
  </w:style>
  <w:style w:type="table" w:default="1" w:styleId="1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Balloon Text"/>
    <w:basedOn w:val="1"/>
    <w:uiPriority w:val="0"/>
    <w:rPr>
      <w:sz w:val="16"/>
      <w:szCs w:val="16"/>
    </w:rPr>
  </w:style>
  <w:style w:type="paragraph" w:styleId="14">
    <w:name w:val="Block Text"/>
    <w:basedOn w:val="1"/>
    <w:qFormat/>
    <w:uiPriority w:val="0"/>
    <w:pPr>
      <w:spacing w:after="120"/>
      <w:ind w:left="1440" w:leftChars="700" w:right="1440" w:rightChars="700"/>
    </w:pPr>
  </w:style>
  <w:style w:type="paragraph" w:styleId="15">
    <w:name w:val="Body Text"/>
    <w:basedOn w:val="1"/>
    <w:uiPriority w:val="0"/>
    <w:pPr>
      <w:spacing w:after="120"/>
    </w:pPr>
  </w:style>
  <w:style w:type="paragraph" w:styleId="16">
    <w:name w:val="Body Text 2"/>
    <w:basedOn w:val="1"/>
    <w:uiPriority w:val="0"/>
    <w:pPr>
      <w:spacing w:after="120" w:line="480" w:lineRule="auto"/>
    </w:pPr>
  </w:style>
  <w:style w:type="paragraph" w:styleId="17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18">
    <w:name w:val="Body Text First Indent"/>
    <w:basedOn w:val="15"/>
    <w:uiPriority w:val="0"/>
    <w:pPr>
      <w:ind w:firstLine="420" w:firstLineChars="100"/>
    </w:pPr>
  </w:style>
  <w:style w:type="paragraph" w:styleId="19">
    <w:name w:val="Body Text Indent"/>
    <w:basedOn w:val="1"/>
    <w:uiPriority w:val="0"/>
    <w:pPr>
      <w:spacing w:after="120"/>
      <w:ind w:left="420" w:leftChars="200"/>
    </w:pPr>
  </w:style>
  <w:style w:type="paragraph" w:styleId="20">
    <w:name w:val="Body Text First Indent 2"/>
    <w:basedOn w:val="19"/>
    <w:uiPriority w:val="0"/>
    <w:pPr>
      <w:ind w:firstLine="420" w:firstLineChars="200"/>
    </w:pPr>
  </w:style>
  <w:style w:type="paragraph" w:styleId="21">
    <w:name w:val="Body Text Indent 2"/>
    <w:basedOn w:val="1"/>
    <w:uiPriority w:val="0"/>
    <w:pPr>
      <w:spacing w:after="120" w:line="480" w:lineRule="auto"/>
      <w:ind w:left="420" w:leftChars="200"/>
    </w:pPr>
  </w:style>
  <w:style w:type="paragraph" w:styleId="22">
    <w:name w:val="Body Text Indent 3"/>
    <w:basedOn w:val="1"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23">
    <w:name w:val="caption"/>
    <w:basedOn w:val="1"/>
    <w:next w:val="1"/>
    <w:semiHidden/>
    <w:unhideWhenUsed/>
    <w:qFormat/>
    <w:uiPriority w:val="0"/>
    <w:rPr>
      <w:rFonts w:ascii="Arial" w:hAnsi="Arial" w:eastAsia="黑体" w:cs="Arial"/>
      <w:sz w:val="20"/>
    </w:rPr>
  </w:style>
  <w:style w:type="paragraph" w:styleId="24">
    <w:name w:val="Closing"/>
    <w:basedOn w:val="1"/>
    <w:uiPriority w:val="0"/>
    <w:pPr>
      <w:ind w:left="100" w:leftChars="2100"/>
    </w:pPr>
  </w:style>
  <w:style w:type="character" w:styleId="25">
    <w:name w:val="annotation reference"/>
    <w:basedOn w:val="11"/>
    <w:qFormat/>
    <w:uiPriority w:val="0"/>
    <w:rPr>
      <w:sz w:val="21"/>
      <w:szCs w:val="21"/>
    </w:rPr>
  </w:style>
  <w:style w:type="paragraph" w:styleId="26">
    <w:name w:val="annotation text"/>
    <w:basedOn w:val="1"/>
    <w:qFormat/>
    <w:uiPriority w:val="0"/>
    <w:pPr>
      <w:jc w:val="left"/>
    </w:pPr>
  </w:style>
  <w:style w:type="paragraph" w:styleId="27">
    <w:name w:val="annotation subject"/>
    <w:basedOn w:val="26"/>
    <w:next w:val="26"/>
    <w:uiPriority w:val="0"/>
    <w:rPr>
      <w:b/>
      <w:bCs/>
    </w:rPr>
  </w:style>
  <w:style w:type="paragraph" w:styleId="28">
    <w:name w:val="Date"/>
    <w:basedOn w:val="1"/>
    <w:next w:val="1"/>
    <w:uiPriority w:val="0"/>
    <w:pPr>
      <w:ind w:left="100" w:leftChars="2500"/>
    </w:pPr>
  </w:style>
  <w:style w:type="paragraph" w:styleId="29">
    <w:name w:val="Document Map"/>
    <w:basedOn w:val="1"/>
    <w:uiPriority w:val="0"/>
    <w:pPr>
      <w:shd w:val="clear" w:color="auto" w:fill="000080"/>
    </w:pPr>
  </w:style>
  <w:style w:type="paragraph" w:styleId="30">
    <w:name w:val="E-mail Signature"/>
    <w:basedOn w:val="1"/>
    <w:qFormat/>
    <w:uiPriority w:val="0"/>
  </w:style>
  <w:style w:type="character" w:styleId="31">
    <w:name w:val="Emphasis"/>
    <w:basedOn w:val="11"/>
    <w:qFormat/>
    <w:uiPriority w:val="0"/>
    <w:rPr>
      <w:i/>
      <w:iCs/>
    </w:rPr>
  </w:style>
  <w:style w:type="character" w:styleId="32">
    <w:name w:val="endnote reference"/>
    <w:basedOn w:val="11"/>
    <w:uiPriority w:val="0"/>
    <w:rPr>
      <w:vertAlign w:val="superscript"/>
    </w:rPr>
  </w:style>
  <w:style w:type="paragraph" w:styleId="33">
    <w:name w:val="endnote text"/>
    <w:basedOn w:val="1"/>
    <w:uiPriority w:val="0"/>
    <w:pPr>
      <w:snapToGrid w:val="0"/>
      <w:jc w:val="left"/>
    </w:pPr>
  </w:style>
  <w:style w:type="paragraph" w:styleId="34">
    <w:name w:val="envelope address"/>
    <w:basedOn w:val="1"/>
    <w:uiPriority w:val="0"/>
    <w:pPr>
      <w:framePr w:w="7920" w:h="1980" w:hRule="exact" w:hSpace="180" w:wrap="auto" w:vAnchor="margin" w:hAnchor="page" w:xAlign="center" w:yAlign="bottom"/>
      <w:snapToGrid w:val="0"/>
      <w:ind w:left="100" w:leftChars="1400"/>
    </w:pPr>
    <w:rPr>
      <w:rFonts w:ascii="Arial" w:hAnsi="Arial" w:cs="Arial"/>
      <w:sz w:val="24"/>
      <w:szCs w:val="24"/>
    </w:rPr>
  </w:style>
  <w:style w:type="paragraph" w:styleId="35">
    <w:name w:val="envelope return"/>
    <w:basedOn w:val="1"/>
    <w:uiPriority w:val="0"/>
    <w:pPr>
      <w:snapToGrid w:val="0"/>
    </w:pPr>
    <w:rPr>
      <w:rFonts w:ascii="Arial" w:hAnsi="Arial" w:cs="Arial"/>
    </w:rPr>
  </w:style>
  <w:style w:type="character" w:styleId="36">
    <w:name w:val="FollowedHyperlink"/>
    <w:basedOn w:val="11"/>
    <w:qFormat/>
    <w:uiPriority w:val="0"/>
    <w:rPr>
      <w:color w:val="800080"/>
      <w:u w:val="single"/>
    </w:rPr>
  </w:style>
  <w:style w:type="paragraph" w:styleId="3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38">
    <w:name w:val="footnote reference"/>
    <w:basedOn w:val="11"/>
    <w:qFormat/>
    <w:uiPriority w:val="0"/>
    <w:rPr>
      <w:vertAlign w:val="superscript"/>
    </w:rPr>
  </w:style>
  <w:style w:type="paragraph" w:styleId="39">
    <w:name w:val="footnote text"/>
    <w:basedOn w:val="1"/>
    <w:uiPriority w:val="0"/>
    <w:pPr>
      <w:snapToGrid w:val="0"/>
      <w:jc w:val="left"/>
    </w:pPr>
    <w:rPr>
      <w:sz w:val="18"/>
      <w:szCs w:val="18"/>
    </w:rPr>
  </w:style>
  <w:style w:type="paragraph" w:styleId="40">
    <w:name w:val="header"/>
    <w:basedOn w:val="1"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41">
    <w:name w:val="HTML Acronym"/>
    <w:basedOn w:val="11"/>
    <w:qFormat/>
    <w:uiPriority w:val="0"/>
  </w:style>
  <w:style w:type="paragraph" w:styleId="42">
    <w:name w:val="HTML Address"/>
    <w:basedOn w:val="1"/>
    <w:qFormat/>
    <w:uiPriority w:val="0"/>
    <w:rPr>
      <w:i/>
      <w:iCs/>
    </w:rPr>
  </w:style>
  <w:style w:type="character" w:styleId="43">
    <w:name w:val="HTML Cite"/>
    <w:basedOn w:val="11"/>
    <w:qFormat/>
    <w:uiPriority w:val="0"/>
    <w:rPr>
      <w:i/>
      <w:iCs/>
    </w:rPr>
  </w:style>
  <w:style w:type="character" w:styleId="44">
    <w:name w:val="HTML Code"/>
    <w:basedOn w:val="11"/>
    <w:uiPriority w:val="0"/>
    <w:rPr>
      <w:rFonts w:ascii="Courier New" w:hAnsi="Courier New" w:cs="Courier New"/>
      <w:sz w:val="20"/>
      <w:szCs w:val="20"/>
    </w:rPr>
  </w:style>
  <w:style w:type="character" w:styleId="45">
    <w:name w:val="HTML Definition"/>
    <w:basedOn w:val="11"/>
    <w:qFormat/>
    <w:uiPriority w:val="0"/>
    <w:rPr>
      <w:i/>
      <w:iCs/>
    </w:rPr>
  </w:style>
  <w:style w:type="character" w:styleId="46">
    <w:name w:val="HTML Keyboard"/>
    <w:basedOn w:val="11"/>
    <w:qFormat/>
    <w:uiPriority w:val="0"/>
    <w:rPr>
      <w:rFonts w:ascii="Courier New" w:hAnsi="Courier New" w:cs="Courier New"/>
      <w:sz w:val="20"/>
      <w:szCs w:val="20"/>
    </w:rPr>
  </w:style>
  <w:style w:type="paragraph" w:styleId="47">
    <w:name w:val="HTML Preformatted"/>
    <w:basedOn w:val="1"/>
    <w:uiPriority w:val="0"/>
    <w:rPr>
      <w:rFonts w:ascii="Courier New" w:hAnsi="Courier New" w:cs="Courier New"/>
      <w:sz w:val="20"/>
    </w:rPr>
  </w:style>
  <w:style w:type="character" w:styleId="48">
    <w:name w:val="HTML Sample"/>
    <w:basedOn w:val="11"/>
    <w:qFormat/>
    <w:uiPriority w:val="0"/>
    <w:rPr>
      <w:rFonts w:ascii="Courier New" w:hAnsi="Courier New" w:cs="Courier New"/>
    </w:rPr>
  </w:style>
  <w:style w:type="character" w:styleId="49">
    <w:name w:val="HTML Typewriter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50">
    <w:name w:val="HTML Variable"/>
    <w:basedOn w:val="11"/>
    <w:uiPriority w:val="0"/>
    <w:rPr>
      <w:i/>
      <w:iCs/>
    </w:rPr>
  </w:style>
  <w:style w:type="character" w:styleId="51">
    <w:name w:val="Hyperlink"/>
    <w:basedOn w:val="11"/>
    <w:uiPriority w:val="0"/>
    <w:rPr>
      <w:color w:val="0000FF"/>
      <w:u w:val="single"/>
    </w:rPr>
  </w:style>
  <w:style w:type="paragraph" w:styleId="52">
    <w:name w:val="index 1"/>
    <w:basedOn w:val="1"/>
    <w:next w:val="1"/>
    <w:qFormat/>
    <w:uiPriority w:val="0"/>
  </w:style>
  <w:style w:type="paragraph" w:styleId="53">
    <w:name w:val="index 2"/>
    <w:basedOn w:val="1"/>
    <w:next w:val="1"/>
    <w:qFormat/>
    <w:uiPriority w:val="0"/>
    <w:pPr>
      <w:ind w:left="200" w:leftChars="200"/>
    </w:pPr>
  </w:style>
  <w:style w:type="paragraph" w:styleId="54">
    <w:name w:val="index 3"/>
    <w:basedOn w:val="1"/>
    <w:next w:val="1"/>
    <w:qFormat/>
    <w:uiPriority w:val="0"/>
    <w:pPr>
      <w:ind w:left="400" w:leftChars="400"/>
    </w:pPr>
  </w:style>
  <w:style w:type="paragraph" w:styleId="55">
    <w:name w:val="index 4"/>
    <w:basedOn w:val="1"/>
    <w:next w:val="1"/>
    <w:uiPriority w:val="0"/>
    <w:pPr>
      <w:ind w:left="600" w:leftChars="600"/>
    </w:pPr>
  </w:style>
  <w:style w:type="paragraph" w:styleId="56">
    <w:name w:val="index 5"/>
    <w:basedOn w:val="1"/>
    <w:next w:val="1"/>
    <w:qFormat/>
    <w:uiPriority w:val="0"/>
    <w:pPr>
      <w:ind w:left="800" w:leftChars="800"/>
    </w:pPr>
  </w:style>
  <w:style w:type="paragraph" w:styleId="57">
    <w:name w:val="index 6"/>
    <w:basedOn w:val="1"/>
    <w:next w:val="1"/>
    <w:qFormat/>
    <w:uiPriority w:val="0"/>
    <w:pPr>
      <w:ind w:left="1000" w:leftChars="1000"/>
    </w:pPr>
  </w:style>
  <w:style w:type="paragraph" w:styleId="58">
    <w:name w:val="index 7"/>
    <w:basedOn w:val="1"/>
    <w:next w:val="1"/>
    <w:qFormat/>
    <w:uiPriority w:val="0"/>
    <w:pPr>
      <w:ind w:left="1200" w:leftChars="1200"/>
    </w:pPr>
  </w:style>
  <w:style w:type="paragraph" w:styleId="59">
    <w:name w:val="index 8"/>
    <w:basedOn w:val="1"/>
    <w:next w:val="1"/>
    <w:qFormat/>
    <w:uiPriority w:val="0"/>
    <w:pPr>
      <w:ind w:left="1400" w:leftChars="1400"/>
    </w:pPr>
  </w:style>
  <w:style w:type="paragraph" w:styleId="60">
    <w:name w:val="index 9"/>
    <w:basedOn w:val="1"/>
    <w:next w:val="1"/>
    <w:uiPriority w:val="0"/>
    <w:pPr>
      <w:ind w:left="1600" w:leftChars="1600"/>
    </w:pPr>
  </w:style>
  <w:style w:type="paragraph" w:styleId="61">
    <w:name w:val="index heading"/>
    <w:basedOn w:val="1"/>
    <w:next w:val="52"/>
    <w:qFormat/>
    <w:uiPriority w:val="0"/>
    <w:rPr>
      <w:rFonts w:ascii="Arial" w:hAnsi="Arial" w:cs="Arial"/>
      <w:b/>
      <w:bCs/>
    </w:rPr>
  </w:style>
  <w:style w:type="character" w:styleId="62">
    <w:name w:val="line number"/>
    <w:basedOn w:val="11"/>
    <w:qFormat/>
    <w:uiPriority w:val="0"/>
  </w:style>
  <w:style w:type="paragraph" w:styleId="63">
    <w:name w:val="List"/>
    <w:basedOn w:val="1"/>
    <w:uiPriority w:val="0"/>
    <w:pPr>
      <w:ind w:left="200" w:hanging="200" w:hangingChars="200"/>
    </w:pPr>
  </w:style>
  <w:style w:type="paragraph" w:styleId="64">
    <w:name w:val="List 2"/>
    <w:basedOn w:val="1"/>
    <w:qFormat/>
    <w:uiPriority w:val="0"/>
    <w:pPr>
      <w:ind w:left="100" w:leftChars="200" w:hanging="200" w:hangingChars="200"/>
    </w:pPr>
  </w:style>
  <w:style w:type="paragraph" w:styleId="65">
    <w:name w:val="List 3"/>
    <w:basedOn w:val="1"/>
    <w:qFormat/>
    <w:uiPriority w:val="0"/>
    <w:pPr>
      <w:ind w:left="100" w:leftChars="400" w:hanging="200" w:hangingChars="200"/>
    </w:pPr>
  </w:style>
  <w:style w:type="paragraph" w:styleId="66">
    <w:name w:val="List 4"/>
    <w:basedOn w:val="1"/>
    <w:uiPriority w:val="0"/>
    <w:pPr>
      <w:ind w:left="100" w:leftChars="600" w:hanging="200" w:hangingChars="200"/>
    </w:pPr>
  </w:style>
  <w:style w:type="paragraph" w:styleId="67">
    <w:name w:val="List 5"/>
    <w:basedOn w:val="1"/>
    <w:qFormat/>
    <w:uiPriority w:val="0"/>
    <w:pPr>
      <w:ind w:left="100" w:leftChars="800" w:hanging="200" w:hangingChars="200"/>
    </w:pPr>
  </w:style>
  <w:style w:type="paragraph" w:styleId="68">
    <w:name w:val="List Bullet"/>
    <w:basedOn w:val="1"/>
    <w:qFormat/>
    <w:uiPriority w:val="0"/>
    <w:pPr>
      <w:numPr>
        <w:ilvl w:val="0"/>
        <w:numId w:val="1"/>
      </w:numPr>
    </w:pPr>
  </w:style>
  <w:style w:type="paragraph" w:styleId="69">
    <w:name w:val="List Bullet 2"/>
    <w:basedOn w:val="1"/>
    <w:qFormat/>
    <w:uiPriority w:val="0"/>
    <w:pPr>
      <w:numPr>
        <w:ilvl w:val="0"/>
        <w:numId w:val="2"/>
      </w:numPr>
    </w:pPr>
  </w:style>
  <w:style w:type="paragraph" w:styleId="70">
    <w:name w:val="List Bullet 3"/>
    <w:basedOn w:val="1"/>
    <w:uiPriority w:val="0"/>
    <w:pPr>
      <w:numPr>
        <w:ilvl w:val="0"/>
        <w:numId w:val="3"/>
      </w:numPr>
    </w:pPr>
  </w:style>
  <w:style w:type="paragraph" w:styleId="71">
    <w:name w:val="List Bullet 4"/>
    <w:basedOn w:val="1"/>
    <w:qFormat/>
    <w:uiPriority w:val="0"/>
    <w:pPr>
      <w:numPr>
        <w:ilvl w:val="0"/>
        <w:numId w:val="4"/>
      </w:numPr>
    </w:pPr>
  </w:style>
  <w:style w:type="paragraph" w:styleId="72">
    <w:name w:val="List Bullet 5"/>
    <w:basedOn w:val="1"/>
    <w:uiPriority w:val="0"/>
    <w:pPr>
      <w:numPr>
        <w:ilvl w:val="0"/>
        <w:numId w:val="5"/>
      </w:numPr>
    </w:pPr>
  </w:style>
  <w:style w:type="paragraph" w:styleId="73">
    <w:name w:val="List Continue"/>
    <w:basedOn w:val="1"/>
    <w:qFormat/>
    <w:uiPriority w:val="0"/>
    <w:pPr>
      <w:spacing w:after="120"/>
      <w:ind w:left="420" w:leftChars="200"/>
    </w:pPr>
  </w:style>
  <w:style w:type="paragraph" w:styleId="74">
    <w:name w:val="List Continue 2"/>
    <w:basedOn w:val="1"/>
    <w:qFormat/>
    <w:uiPriority w:val="0"/>
    <w:pPr>
      <w:spacing w:after="120"/>
      <w:ind w:left="840" w:leftChars="400"/>
    </w:pPr>
  </w:style>
  <w:style w:type="paragraph" w:styleId="75">
    <w:name w:val="List Continue 3"/>
    <w:basedOn w:val="1"/>
    <w:qFormat/>
    <w:uiPriority w:val="0"/>
    <w:pPr>
      <w:spacing w:after="120"/>
      <w:ind w:left="1260" w:leftChars="600"/>
    </w:pPr>
  </w:style>
  <w:style w:type="paragraph" w:styleId="76">
    <w:name w:val="List Continue 4"/>
    <w:basedOn w:val="1"/>
    <w:qFormat/>
    <w:uiPriority w:val="0"/>
    <w:pPr>
      <w:spacing w:after="120"/>
      <w:ind w:left="1680" w:leftChars="800"/>
    </w:pPr>
  </w:style>
  <w:style w:type="paragraph" w:styleId="77">
    <w:name w:val="List Continue 5"/>
    <w:basedOn w:val="1"/>
    <w:qFormat/>
    <w:uiPriority w:val="0"/>
    <w:pPr>
      <w:spacing w:after="120"/>
      <w:ind w:left="2100" w:leftChars="1000"/>
    </w:pPr>
  </w:style>
  <w:style w:type="paragraph" w:styleId="78">
    <w:name w:val="List Number"/>
    <w:basedOn w:val="1"/>
    <w:qFormat/>
    <w:uiPriority w:val="0"/>
    <w:pPr>
      <w:numPr>
        <w:ilvl w:val="0"/>
        <w:numId w:val="6"/>
      </w:numPr>
    </w:pPr>
  </w:style>
  <w:style w:type="paragraph" w:styleId="79">
    <w:name w:val="List Number 2"/>
    <w:basedOn w:val="1"/>
    <w:qFormat/>
    <w:uiPriority w:val="0"/>
    <w:pPr>
      <w:numPr>
        <w:ilvl w:val="0"/>
        <w:numId w:val="7"/>
      </w:numPr>
    </w:pPr>
  </w:style>
  <w:style w:type="paragraph" w:styleId="80">
    <w:name w:val="List Number 3"/>
    <w:basedOn w:val="1"/>
    <w:uiPriority w:val="0"/>
    <w:pPr>
      <w:numPr>
        <w:ilvl w:val="0"/>
        <w:numId w:val="8"/>
      </w:numPr>
    </w:pPr>
  </w:style>
  <w:style w:type="paragraph" w:styleId="81">
    <w:name w:val="List Number 4"/>
    <w:basedOn w:val="1"/>
    <w:qFormat/>
    <w:uiPriority w:val="0"/>
    <w:pPr>
      <w:numPr>
        <w:ilvl w:val="0"/>
        <w:numId w:val="9"/>
      </w:numPr>
    </w:pPr>
  </w:style>
  <w:style w:type="paragraph" w:styleId="82">
    <w:name w:val="List Number 5"/>
    <w:basedOn w:val="1"/>
    <w:qFormat/>
    <w:uiPriority w:val="0"/>
    <w:pPr>
      <w:numPr>
        <w:ilvl w:val="0"/>
        <w:numId w:val="10"/>
      </w:numPr>
    </w:pPr>
  </w:style>
  <w:style w:type="paragraph" w:styleId="83">
    <w:name w:val="macro"/>
    <w:qFormat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 w:eastAsiaTheme="minorEastAsia"/>
      <w:kern w:val="2"/>
      <w:sz w:val="24"/>
      <w:szCs w:val="24"/>
      <w:lang w:val="en-US" w:eastAsia="zh-CN" w:bidi="ar-SA"/>
    </w:rPr>
  </w:style>
  <w:style w:type="paragraph" w:styleId="84">
    <w:name w:val="Message Header"/>
    <w:basedOn w:val="1"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leftChars="500" w:hanging="1080" w:hangingChars="500"/>
    </w:pPr>
    <w:rPr>
      <w:rFonts w:ascii="Arial" w:hAnsi="Arial" w:cs="Arial"/>
      <w:sz w:val="24"/>
      <w:szCs w:val="24"/>
    </w:rPr>
  </w:style>
  <w:style w:type="paragraph" w:styleId="85">
    <w:name w:val="Normal (Web)"/>
    <w:basedOn w:val="1"/>
    <w:qFormat/>
    <w:uiPriority w:val="0"/>
    <w:rPr>
      <w:sz w:val="24"/>
      <w:szCs w:val="24"/>
    </w:rPr>
  </w:style>
  <w:style w:type="paragraph" w:styleId="86">
    <w:name w:val="Normal Indent"/>
    <w:basedOn w:val="1"/>
    <w:qFormat/>
    <w:uiPriority w:val="0"/>
    <w:pPr>
      <w:ind w:firstLine="420" w:firstLineChars="200"/>
    </w:pPr>
  </w:style>
  <w:style w:type="paragraph" w:styleId="87">
    <w:name w:val="Note Heading"/>
    <w:basedOn w:val="1"/>
    <w:next w:val="1"/>
    <w:qFormat/>
    <w:uiPriority w:val="0"/>
    <w:pPr>
      <w:jc w:val="center"/>
    </w:pPr>
  </w:style>
  <w:style w:type="character" w:styleId="88">
    <w:name w:val="page number"/>
    <w:basedOn w:val="11"/>
    <w:uiPriority w:val="0"/>
  </w:style>
  <w:style w:type="paragraph" w:styleId="89">
    <w:name w:val="Plain Text"/>
    <w:basedOn w:val="1"/>
    <w:qFormat/>
    <w:uiPriority w:val="0"/>
    <w:rPr>
      <w:rFonts w:ascii="SimSun" w:hAnsi="Courier New" w:cs="Courier New"/>
      <w:szCs w:val="21"/>
    </w:rPr>
  </w:style>
  <w:style w:type="paragraph" w:styleId="90">
    <w:name w:val="Salutation"/>
    <w:basedOn w:val="1"/>
    <w:next w:val="1"/>
    <w:qFormat/>
    <w:uiPriority w:val="0"/>
  </w:style>
  <w:style w:type="paragraph" w:styleId="91">
    <w:name w:val="Signature"/>
    <w:basedOn w:val="1"/>
    <w:qFormat/>
    <w:uiPriority w:val="0"/>
    <w:pPr>
      <w:ind w:left="100" w:leftChars="2100"/>
    </w:pPr>
  </w:style>
  <w:style w:type="character" w:styleId="92">
    <w:name w:val="Strong"/>
    <w:basedOn w:val="11"/>
    <w:qFormat/>
    <w:uiPriority w:val="0"/>
    <w:rPr>
      <w:b/>
      <w:bCs/>
    </w:rPr>
  </w:style>
  <w:style w:type="paragraph" w:styleId="93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table" w:styleId="94">
    <w:name w:val="Table 3D effects 1"/>
    <w:basedOn w:val="12"/>
    <w:qFormat/>
    <w:uiPriority w:val="0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left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bottom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left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bottom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95">
    <w:name w:val="Table 3D effects 2"/>
    <w:basedOn w:val="12"/>
    <w:qFormat/>
    <w:uiPriority w:val="0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3D effects 3"/>
    <w:basedOn w:val="12"/>
    <w:qFormat/>
    <w:uiPriority w:val="0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1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2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Classic 3"/>
    <w:basedOn w:val="12"/>
    <w:qFormat/>
    <w:uiPriority w:val="0"/>
    <w:pPr>
      <w:widowControl w:val="0"/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100">
    <w:name w:val="Table Classic 4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left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01">
    <w:name w:val="Table Colorful 1"/>
    <w:basedOn w:val="12"/>
    <w:qFormat/>
    <w:uiPriority w:val="0"/>
    <w:pPr>
      <w:widowControl w:val="0"/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102">
    <w:name w:val="Table Colorful 2"/>
    <w:basedOn w:val="12"/>
    <w:qFormat/>
    <w:uiPriority w:val="0"/>
    <w:pPr>
      <w:widowControl w:val="0"/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103">
    <w:name w:val="Table Colorful 3"/>
    <w:basedOn w:val="12"/>
    <w:qFormat/>
    <w:uiPriority w:val="0"/>
    <w:pPr>
      <w:widowControl w:val="0"/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left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bottom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4">
    <w:name w:val="Table Columns 1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left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5">
    <w:name w:val="Table Columns 2"/>
    <w:basedOn w:val="12"/>
    <w:qFormat/>
    <w:uiPriority w:val="0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Columns 3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Columns 4"/>
    <w:basedOn w:val="12"/>
    <w:uiPriority w:val="0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08">
    <w:name w:val="Table Columns 5"/>
    <w:basedOn w:val="12"/>
    <w:qFormat/>
    <w:uiPriority w:val="0"/>
    <w:pPr>
      <w:widowControl w:val="0"/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left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09">
    <w:name w:val="Table Contemporary"/>
    <w:basedOn w:val="12"/>
    <w:qFormat/>
    <w:uiPriority w:val="0"/>
    <w:pPr>
      <w:widowControl w:val="0"/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0">
    <w:name w:val="Table Elegant"/>
    <w:basedOn w:val="12"/>
    <w:uiPriority w:val="0"/>
    <w:pPr>
      <w:widowControl w:val="0"/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11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2">
    <w:name w:val="Table Grid 1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Grid 2"/>
    <w:basedOn w:val="12"/>
    <w:qFormat/>
    <w:uiPriority w:val="0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4">
    <w:name w:val="Table Grid 3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left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5">
    <w:name w:val="Table Grid 4"/>
    <w:basedOn w:val="12"/>
    <w:qFormat/>
    <w:uiPriority w:val="0"/>
    <w:pPr>
      <w:widowControl w:val="0"/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left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16">
    <w:name w:val="Table Grid 5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7">
    <w:name w:val="Table Grid 6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8">
    <w:name w:val="Table Grid 7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9">
    <w:name w:val="Table Grid 8"/>
    <w:basedOn w:val="12"/>
    <w:qFormat/>
    <w:uiPriority w:val="0"/>
    <w:pPr>
      <w:widowControl w:val="0"/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0">
    <w:name w:val="Table List 1"/>
    <w:basedOn w:val="12"/>
    <w:qFormat/>
    <w:uiPriority w:val="0"/>
    <w:pPr>
      <w:widowControl w:val="0"/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left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1">
    <w:name w:val="Table List 2"/>
    <w:basedOn w:val="12"/>
    <w:qFormat/>
    <w:uiPriority w:val="0"/>
    <w:pPr>
      <w:widowControl w:val="0"/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2">
    <w:name w:val="Table List 3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23">
    <w:name w:val="Table List 4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left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24">
    <w:name w:val="Table List 5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5">
    <w:name w:val="Table List 6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List 7"/>
    <w:basedOn w:val="12"/>
    <w:uiPriority w:val="0"/>
    <w:pPr>
      <w:widowControl w:val="0"/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left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27">
    <w:name w:val="Table List 8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left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paragraph" w:styleId="128">
    <w:name w:val="table of authorities"/>
    <w:basedOn w:val="1"/>
    <w:next w:val="1"/>
    <w:uiPriority w:val="0"/>
    <w:pPr>
      <w:ind w:left="420" w:leftChars="200"/>
    </w:pPr>
  </w:style>
  <w:style w:type="paragraph" w:styleId="129">
    <w:name w:val="table of figures"/>
    <w:basedOn w:val="1"/>
    <w:next w:val="1"/>
    <w:uiPriority w:val="0"/>
    <w:pPr>
      <w:ind w:leftChars="200" w:hanging="200" w:hangingChars="200"/>
    </w:pPr>
  </w:style>
  <w:style w:type="table" w:styleId="130">
    <w:name w:val="Table Professional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1">
    <w:name w:val="Table Simple 1"/>
    <w:basedOn w:val="12"/>
    <w:uiPriority w:val="0"/>
    <w:pPr>
      <w:widowControl w:val="0"/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left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32">
    <w:name w:val="Table Simple 2"/>
    <w:basedOn w:val="12"/>
    <w:qFormat/>
    <w:uiPriority w:val="0"/>
    <w:pPr>
      <w:widowControl w:val="0"/>
      <w:jc w:val="both"/>
    </w:pPr>
    <w:tblPr/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bottom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33">
    <w:name w:val="Table Simple 3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4">
    <w:name w:val="Table Subtle 1"/>
    <w:basedOn w:val="12"/>
    <w:qFormat/>
    <w:uiPriority w:val="0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left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35">
    <w:name w:val="Table Subtle 2"/>
    <w:basedOn w:val="12"/>
    <w:qFormat/>
    <w:uiPriority w:val="0"/>
    <w:pPr>
      <w:widowControl w:val="0"/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bottom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36">
    <w:name w:val="Table Theme"/>
    <w:basedOn w:val="1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37">
    <w:name w:val="Table Web 1"/>
    <w:basedOn w:val="12"/>
    <w:qFormat/>
    <w:uiPriority w:val="0"/>
    <w:pPr>
      <w:widowControl w:val="0"/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8">
    <w:name w:val="Table Web 2"/>
    <w:basedOn w:val="12"/>
    <w:uiPriority w:val="0"/>
    <w:pPr>
      <w:widowControl w:val="0"/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9">
    <w:name w:val="Table Web 3"/>
    <w:basedOn w:val="12"/>
    <w:uiPriority w:val="0"/>
    <w:pPr>
      <w:widowControl w:val="0"/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paragraph" w:styleId="140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141">
    <w:name w:val="toa heading"/>
    <w:basedOn w:val="1"/>
    <w:next w:val="1"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142">
    <w:name w:val="toc 1"/>
    <w:basedOn w:val="1"/>
    <w:next w:val="1"/>
    <w:uiPriority w:val="0"/>
  </w:style>
  <w:style w:type="paragraph" w:styleId="143">
    <w:name w:val="toc 2"/>
    <w:basedOn w:val="1"/>
    <w:next w:val="1"/>
    <w:qFormat/>
    <w:uiPriority w:val="0"/>
    <w:pPr>
      <w:ind w:left="420" w:leftChars="200"/>
    </w:pPr>
  </w:style>
  <w:style w:type="paragraph" w:styleId="144">
    <w:name w:val="toc 3"/>
    <w:basedOn w:val="1"/>
    <w:next w:val="1"/>
    <w:uiPriority w:val="0"/>
    <w:pPr>
      <w:ind w:left="840" w:leftChars="400"/>
    </w:pPr>
  </w:style>
  <w:style w:type="paragraph" w:styleId="145">
    <w:name w:val="toc 4"/>
    <w:basedOn w:val="1"/>
    <w:next w:val="1"/>
    <w:uiPriority w:val="0"/>
    <w:pPr>
      <w:ind w:left="1260" w:leftChars="600"/>
    </w:pPr>
  </w:style>
  <w:style w:type="paragraph" w:styleId="146">
    <w:name w:val="toc 5"/>
    <w:basedOn w:val="1"/>
    <w:next w:val="1"/>
    <w:qFormat/>
    <w:uiPriority w:val="0"/>
    <w:pPr>
      <w:ind w:left="1680" w:leftChars="800"/>
    </w:pPr>
  </w:style>
  <w:style w:type="paragraph" w:styleId="147">
    <w:name w:val="toc 6"/>
    <w:basedOn w:val="1"/>
    <w:next w:val="1"/>
    <w:uiPriority w:val="0"/>
    <w:pPr>
      <w:ind w:left="2100" w:leftChars="1000"/>
    </w:pPr>
  </w:style>
  <w:style w:type="paragraph" w:styleId="148">
    <w:name w:val="toc 7"/>
    <w:basedOn w:val="1"/>
    <w:next w:val="1"/>
    <w:uiPriority w:val="0"/>
    <w:pPr>
      <w:ind w:left="2520" w:leftChars="1200"/>
    </w:pPr>
  </w:style>
  <w:style w:type="paragraph" w:styleId="149">
    <w:name w:val="toc 8"/>
    <w:basedOn w:val="1"/>
    <w:next w:val="1"/>
    <w:qFormat/>
    <w:uiPriority w:val="0"/>
    <w:pPr>
      <w:ind w:left="2940" w:leftChars="1400"/>
    </w:pPr>
  </w:style>
  <w:style w:type="paragraph" w:styleId="150">
    <w:name w:val="toc 9"/>
    <w:basedOn w:val="1"/>
    <w:next w:val="1"/>
    <w:qFormat/>
    <w:uiPriority w:val="0"/>
    <w:pPr>
      <w:ind w:left="3360" w:leftChars="1600"/>
    </w:pPr>
  </w:style>
  <w:style w:type="table" w:styleId="151">
    <w:name w:val="Light Shading"/>
    <w:basedOn w:val="12"/>
    <w:qFormat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152">
    <w:name w:val="Light Shading Accent 1"/>
    <w:basedOn w:val="12"/>
    <w:uiPriority w:val="60"/>
    <w:rPr>
      <w:color w:val="365F91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53">
    <w:name w:val="Light Shading Accent 2"/>
    <w:basedOn w:val="12"/>
    <w:uiPriority w:val="60"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154">
    <w:name w:val="Light Shading Accent 3"/>
    <w:basedOn w:val="12"/>
    <w:qFormat/>
    <w:uiPriority w:val="60"/>
    <w:rPr>
      <w:color w:val="76923C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155">
    <w:name w:val="Light Shading Accent 4"/>
    <w:basedOn w:val="12"/>
    <w:uiPriority w:val="60"/>
    <w:rPr>
      <w:color w:val="5F497A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156">
    <w:name w:val="Light Shading Accent 5"/>
    <w:basedOn w:val="12"/>
    <w:uiPriority w:val="60"/>
    <w:rPr>
      <w:color w:val="31849B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157">
    <w:name w:val="Light Shading Accent 6"/>
    <w:basedOn w:val="12"/>
    <w:uiPriority w:val="60"/>
    <w:rPr>
      <w:color w:val="E36C0A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158">
    <w:name w:val="Light List"/>
    <w:basedOn w:val="12"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159">
    <w:name w:val="Light List Accent 1"/>
    <w:basedOn w:val="12"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160">
    <w:name w:val="Light List Accent 2"/>
    <w:basedOn w:val="12"/>
    <w:uiPriority w:val="61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161">
    <w:name w:val="Light List Accent 3"/>
    <w:basedOn w:val="12"/>
    <w:uiPriority w:val="61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162">
    <w:name w:val="Light List Accent 4"/>
    <w:basedOn w:val="12"/>
    <w:uiPriority w:val="61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163">
    <w:name w:val="Light List Accent 5"/>
    <w:basedOn w:val="12"/>
    <w:qFormat/>
    <w:uiPriority w:val="61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164">
    <w:name w:val="Light List Accent 6"/>
    <w:basedOn w:val="12"/>
    <w:uiPriority w:val="61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165">
    <w:name w:val="Light Grid"/>
    <w:basedOn w:val="12"/>
    <w:qFormat/>
    <w:uiPriority w:val="62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000000" w:sz="8" w:space="0"/>
          <w:left w:val="single" w:color="000000" w:sz="1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C0C0C0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C0C0C0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166">
    <w:name w:val="Light Grid Accent 1"/>
    <w:basedOn w:val="12"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4F81BD" w:sz="8" w:space="0"/>
          <w:left w:val="single" w:color="4F81BD" w:sz="1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167">
    <w:name w:val="Light Grid Accent 2"/>
    <w:basedOn w:val="12"/>
    <w:qFormat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C0504D" w:sz="8" w:space="0"/>
          <w:left w:val="single" w:color="C0504D" w:sz="1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168">
    <w:name w:val="Light Grid Accent 3"/>
    <w:basedOn w:val="12"/>
    <w:qFormat/>
    <w:uiPriority w:val="62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9BBB59" w:sz="8" w:space="0"/>
          <w:left w:val="single" w:color="9BBB59" w:sz="1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169">
    <w:name w:val="Light Grid Accent 4"/>
    <w:basedOn w:val="12"/>
    <w:uiPriority w:val="62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8064A2" w:sz="8" w:space="0"/>
          <w:left w:val="single" w:color="8064A2" w:sz="1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170">
    <w:name w:val="Light Grid Accent 5"/>
    <w:basedOn w:val="12"/>
    <w:uiPriority w:val="62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4BACC6" w:sz="8" w:space="0"/>
          <w:left w:val="single" w:color="4BACC6" w:sz="1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171">
    <w:name w:val="Light Grid Accent 6"/>
    <w:basedOn w:val="12"/>
    <w:qFormat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F79646" w:sz="8" w:space="0"/>
          <w:left w:val="single" w:color="F79646" w:sz="1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4D0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172">
    <w:name w:val="Medium Shading 1"/>
    <w:basedOn w:val="12"/>
    <w:uiPriority w:val="63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3">
    <w:name w:val="Medium Shading 1 Accent 1"/>
    <w:basedOn w:val="12"/>
    <w:qFormat/>
    <w:uiPriority w:val="63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4">
    <w:name w:val="Medium Shading 1 Accent 2"/>
    <w:basedOn w:val="12"/>
    <w:uiPriority w:val="63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5">
    <w:name w:val="Medium Shading 1 Accent 3"/>
    <w:basedOn w:val="12"/>
    <w:qFormat/>
    <w:uiPriority w:val="63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6">
    <w:name w:val="Medium Shading 1 Accent 4"/>
    <w:basedOn w:val="12"/>
    <w:uiPriority w:val="63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7">
    <w:name w:val="Medium Shading 1 Accent 5"/>
    <w:basedOn w:val="12"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8">
    <w:name w:val="Medium Shading 1 Accent 6"/>
    <w:basedOn w:val="12"/>
    <w:uiPriority w:val="63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9">
    <w:name w:val="Medium Shading 2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0">
    <w:name w:val="Medium Shading 2 Accent 1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1">
    <w:name w:val="Medium Shading 2 Accent 2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2">
    <w:name w:val="Medium Shading 2 Accent 3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3">
    <w:name w:val="Medium Shading 2 Accent 4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4">
    <w:name w:val="Medium Shading 2 Accent 5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5">
    <w:name w:val="Medium Shading 2 Accent 6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6">
    <w:name w:val="Medium List 1"/>
    <w:basedOn w:val="12"/>
    <w:qFormat/>
    <w:uiPriority w:val="65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lef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left w:val="single" w:color="000000" w:sz="8" w:space="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87">
    <w:name w:val="Medium List 1 Accent 1"/>
    <w:basedOn w:val="12"/>
    <w:uiPriority w:val="65"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lef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left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88">
    <w:name w:val="Medium List 1 Accent 2"/>
    <w:basedOn w:val="12"/>
    <w:qFormat/>
    <w:uiPriority w:val="65"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lef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left w:val="single" w:color="C0504D" w:sz="8" w:space="0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189">
    <w:name w:val="Medium List 1 Accent 3"/>
    <w:basedOn w:val="12"/>
    <w:uiPriority w:val="65"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lef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left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90">
    <w:name w:val="Medium List 1 Accent 4"/>
    <w:basedOn w:val="12"/>
    <w:uiPriority w:val="65"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lef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left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191">
    <w:name w:val="Medium List 1 Accent 5"/>
    <w:basedOn w:val="12"/>
    <w:uiPriority w:val="65"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lef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left w:val="single" w:color="4BACC6" w:sz="8" w:space="0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192">
    <w:name w:val="Medium List 1 Accent 6"/>
    <w:basedOn w:val="12"/>
    <w:qFormat/>
    <w:uiPriority w:val="65"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lef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left w:val="single" w:color="F79646" w:sz="8" w:space="0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193">
    <w:name w:val="Medium List 2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000000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4">
    <w:name w:val="Medium List 2 Accent 1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4F81B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4F81BD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5">
    <w:name w:val="Medium List 2 Accent 2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C0504D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6">
    <w:name w:val="Medium List 2 Accent 3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9BBB59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7">
    <w:name w:val="Medium List 2 Accent 4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8064A2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8">
    <w:name w:val="Medium List 2 Accent 5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4BACC6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9">
    <w:name w:val="Medium List 2 Accent 6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F79646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00">
    <w:name w:val="Medium Grid 1"/>
    <w:basedOn w:val="12"/>
    <w:qFormat/>
    <w:uiPriority w:val="67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01">
    <w:name w:val="Medium Grid 1 Accent 1"/>
    <w:basedOn w:val="12"/>
    <w:qFormat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02">
    <w:name w:val="Medium Grid 1 Accent 2"/>
    <w:basedOn w:val="12"/>
    <w:uiPriority w:val="67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03">
    <w:name w:val="Medium Grid 1 Accent 3"/>
    <w:basedOn w:val="12"/>
    <w:qFormat/>
    <w:uiPriority w:val="67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04">
    <w:name w:val="Medium Grid 1 Accent 4"/>
    <w:basedOn w:val="12"/>
    <w:qFormat/>
    <w:uiPriority w:val="67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05">
    <w:name w:val="Medium Grid 1 Accent 5"/>
    <w:basedOn w:val="12"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06">
    <w:name w:val="Medium Grid 1 Accent 6"/>
    <w:basedOn w:val="12"/>
    <w:qFormat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207">
    <w:name w:val="Medium Grid 2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208">
    <w:name w:val="Medium Grid 2 Accent 1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209">
    <w:name w:val="Medium Grid 2 Accent 2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210">
    <w:name w:val="Medium Grid 2 Accent 3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211">
    <w:name w:val="Medium Grid 2 Accent 4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212">
    <w:name w:val="Medium Grid 2 Accent 5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213">
    <w:name w:val="Medium Grid 2 Accent 6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214">
    <w:name w:val="Medium Grid 3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215">
    <w:name w:val="Medium Grid 3 Accent 1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216">
    <w:name w:val="Medium Grid 3 Accent 2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217">
    <w:name w:val="Medium Grid 3 Accent 3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218">
    <w:name w:val="Medium Grid 3 Accent 4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219">
    <w:name w:val="Medium Grid 3 Accent 5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220">
    <w:name w:val="Medium Grid 3 Accent 6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221">
    <w:name w:val="Dark List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222">
    <w:name w:val="Dark List Accent 1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223">
    <w:name w:val="Dark List Accent 2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224">
    <w:name w:val="Dark List Accent 3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225">
    <w:name w:val="Dark List Accent 4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226">
    <w:name w:val="Dark List Accent 5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227">
    <w:name w:val="Dark List Accent 6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228">
    <w:name w:val="Colorful Shading"/>
    <w:basedOn w:val="12"/>
    <w:uiPriority w:val="71"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29">
    <w:name w:val="Colorful Shading Accent 1"/>
    <w:basedOn w:val="12"/>
    <w:qFormat/>
    <w:uiPriority w:val="71"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0">
    <w:name w:val="Colorful Shading Accent 2"/>
    <w:basedOn w:val="12"/>
    <w:uiPriority w:val="71"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1">
    <w:name w:val="Colorful Shading Accent 3"/>
    <w:basedOn w:val="12"/>
    <w:qFormat/>
    <w:uiPriority w:val="71"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232">
    <w:name w:val="Colorful Shading Accent 4"/>
    <w:basedOn w:val="12"/>
    <w:uiPriority w:val="71"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3">
    <w:name w:val="Colorful Shading Accent 5"/>
    <w:basedOn w:val="12"/>
    <w:uiPriority w:val="71"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4">
    <w:name w:val="Colorful Shading Accent 6"/>
    <w:basedOn w:val="12"/>
    <w:qFormat/>
    <w:uiPriority w:val="71"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5">
    <w:name w:val="Colorful List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236">
    <w:name w:val="Colorful List Accent 1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237">
    <w:name w:val="Colorful List Accent 2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238">
    <w:name w:val="Colorful List Accent 3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239">
    <w:name w:val="Colorful List Accent 4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240">
    <w:name w:val="Colorful List Accent 5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241">
    <w:name w:val="Colorful List Accent 6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242">
    <w:name w:val="Colorful Grid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43">
    <w:name w:val="Colorful Grid Accent 1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44">
    <w:name w:val="Colorful Grid Accent 2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45">
    <w:name w:val="Colorful Grid Accent 3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46">
    <w:name w:val="Colorful Grid Accent 4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47">
    <w:name w:val="Colorful Grid Accent 5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48">
    <w:name w:val="Colorful Grid Accent 6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Office_11.2.0.10265_F1E327BC-269C-435d-A152-05C5408002CA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2021-09-06T09:44:00Z</dcterms:created>
  <dc:creator>Liv</dc:creator>
  <cp:lastModifiedBy>Liv</cp:lastModifiedBy>
  <dcterms:modified xsi:type="dcterms:W3CDTF">2021-09-06T09:44:41Z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1033-11.2.0.10265</vt:lpwstr>
  </property>
  <property fmtid="{D5CDD505-2E9C-101B-9397-08002B2CF9AE}" pid="3" name="ICV">
    <vt:lpwstr>C0324AA60B194D698015E56B1370D9F4</vt:lpwstr>
  </property>
</Properties>
</file>